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5324C8" w14:textId="77777777" w:rsidR="000F69FB" w:rsidRPr="00C803F3" w:rsidRDefault="000F69FB"/>
    <w:bookmarkStart w:id="0" w:name="Title" w:displacedByCustomXml="next"/>
    <w:sdt>
      <w:sdtPr>
        <w:alias w:val="Title"/>
        <w:tag w:val="Title"/>
        <w:id w:val="1323468504"/>
        <w:placeholder>
          <w:docPart w:val="61903E2FE5194F07884F95ED81866A63"/>
        </w:placeholder>
      </w:sdtPr>
      <w:sdtEndPr/>
      <w:sdtContent>
        <w:p w14:paraId="1CB6FDA7" w14:textId="1150B07B" w:rsidR="009B6F95" w:rsidRPr="00C803F3" w:rsidRDefault="000953FA" w:rsidP="009B6F95">
          <w:pPr>
            <w:pStyle w:val="Title1"/>
          </w:pPr>
          <w:r>
            <w:t xml:space="preserve">Improvement Support to </w:t>
          </w:r>
          <w:r w:rsidR="00C1691D">
            <w:t>Councils -</w:t>
          </w:r>
          <w:r w:rsidR="00C2471E">
            <w:t xml:space="preserve"> One Public Estate</w:t>
          </w:r>
        </w:p>
        <w:bookmarkEnd w:id="0" w:displacedByCustomXml="next"/>
      </w:sdtContent>
    </w:sdt>
    <w:p w14:paraId="332D9FD9" w14:textId="77777777" w:rsidR="009B6F95" w:rsidRPr="00C803F3" w:rsidRDefault="009B6F95"/>
    <w:sdt>
      <w:sdtPr>
        <w:rPr>
          <w:rStyle w:val="Style6"/>
        </w:rPr>
        <w:alias w:val="Purpose of report"/>
        <w:tag w:val="Purpose of report"/>
        <w:id w:val="-783727919"/>
        <w:lock w:val="sdtLocked"/>
        <w:placeholder>
          <w:docPart w:val="8FBDDDA01D65464796E9587F8A76D995"/>
        </w:placeholder>
      </w:sdtPr>
      <w:sdtEndPr>
        <w:rPr>
          <w:rStyle w:val="Style6"/>
        </w:rPr>
      </w:sdtEndPr>
      <w:sdtContent>
        <w:p w14:paraId="785A19CD" w14:textId="7079B388" w:rsidR="009B6F95" w:rsidRPr="00A627DD" w:rsidRDefault="004010BD" w:rsidP="00B84F31">
          <w:pPr>
            <w:ind w:left="0" w:firstLine="0"/>
          </w:pPr>
          <w:r>
            <w:rPr>
              <w:rStyle w:val="Style6"/>
            </w:rPr>
            <w:t xml:space="preserve">Purpose: </w:t>
          </w:r>
        </w:p>
      </w:sdtContent>
    </w:sdt>
    <w:sdt>
      <w:sdtPr>
        <w:rPr>
          <w:rStyle w:val="Title3Char"/>
        </w:rPr>
        <w:alias w:val="Purpose of report"/>
        <w:tag w:val="Purpose of report"/>
        <w:id w:val="796033656"/>
        <w:placeholder>
          <w:docPart w:val="BDDA343FAB0548F5BDFA43419C56DD03"/>
        </w:placeholder>
        <w:dropDownList>
          <w:listItem w:value="Choose an item."/>
          <w:listItem w:displayText="For information." w:value="For information."/>
          <w:listItem w:displayText="For discussion." w:value="For discussion."/>
          <w:listItem w:displayText="For direction." w:value="For direction."/>
          <w:listItem w:displayText="For decision." w:value="For decision."/>
          <w:listItem w:displayText="Other, please delete this box and type purpose of report" w:value="Other, please delete this box and type purpose of report"/>
        </w:dropDownList>
      </w:sdtPr>
      <w:sdtEndPr>
        <w:rPr>
          <w:rStyle w:val="Title3Char"/>
        </w:rPr>
      </w:sdtEndPr>
      <w:sdtContent>
        <w:p w14:paraId="339CC2BD" w14:textId="10007B4E" w:rsidR="00795C95" w:rsidRDefault="00D06492" w:rsidP="00B84F31">
          <w:pPr>
            <w:ind w:left="0" w:firstLine="0"/>
            <w:rPr>
              <w:rStyle w:val="Title3Char"/>
            </w:rPr>
          </w:pPr>
          <w:r>
            <w:rPr>
              <w:rStyle w:val="Title3Char"/>
            </w:rPr>
            <w:t>For information.</w:t>
          </w:r>
        </w:p>
      </w:sdtContent>
    </w:sdt>
    <w:p w14:paraId="1FE78A7A" w14:textId="77777777" w:rsidR="009B6F95" w:rsidRPr="00C803F3" w:rsidRDefault="009B6F95" w:rsidP="00B84F31">
      <w:pPr>
        <w:ind w:left="0" w:firstLine="0"/>
      </w:pPr>
    </w:p>
    <w:sdt>
      <w:sdtPr>
        <w:rPr>
          <w:rStyle w:val="Style6"/>
        </w:rPr>
        <w:id w:val="911819474"/>
        <w:lock w:val="sdtLocked"/>
        <w:placeholder>
          <w:docPart w:val="8E8D39C8ADA945B28543A4203DDCD7D0"/>
        </w:placeholder>
      </w:sdtPr>
      <w:sdtEndPr>
        <w:rPr>
          <w:rStyle w:val="Style6"/>
        </w:rPr>
      </w:sdtEndPr>
      <w:sdtContent>
        <w:p w14:paraId="10B83E8B" w14:textId="77777777" w:rsidR="009B6F95" w:rsidRPr="00A627DD" w:rsidRDefault="009B6F95" w:rsidP="00B84F31">
          <w:pPr>
            <w:ind w:left="0" w:firstLine="0"/>
          </w:pPr>
          <w:r w:rsidRPr="00C803F3">
            <w:rPr>
              <w:rStyle w:val="Style6"/>
            </w:rPr>
            <w:t>Summary</w:t>
          </w:r>
        </w:p>
      </w:sdtContent>
    </w:sdt>
    <w:p w14:paraId="4587AFDC" w14:textId="77777777" w:rsidR="00F150F6" w:rsidRDefault="00C2471E" w:rsidP="00C2471E">
      <w:pPr>
        <w:pStyle w:val="NormalWeb"/>
        <w:rPr>
          <w:rFonts w:ascii="Arial" w:hAnsi="Arial" w:cs="Arial"/>
          <w:sz w:val="22"/>
          <w:szCs w:val="22"/>
        </w:rPr>
      </w:pPr>
      <w:r w:rsidRPr="00BC1A60">
        <w:rPr>
          <w:rFonts w:ascii="Arial" w:hAnsi="Arial" w:cs="Arial"/>
          <w:sz w:val="22"/>
          <w:szCs w:val="22"/>
        </w:rPr>
        <w:t>The O</w:t>
      </w:r>
      <w:r>
        <w:rPr>
          <w:rFonts w:ascii="Arial" w:hAnsi="Arial" w:cs="Arial"/>
          <w:sz w:val="22"/>
          <w:szCs w:val="22"/>
        </w:rPr>
        <w:t xml:space="preserve">ne </w:t>
      </w:r>
      <w:r w:rsidRPr="00BC1A60">
        <w:rPr>
          <w:rFonts w:ascii="Arial" w:hAnsi="Arial" w:cs="Arial"/>
          <w:sz w:val="22"/>
          <w:szCs w:val="22"/>
        </w:rPr>
        <w:t>P</w:t>
      </w:r>
      <w:r>
        <w:rPr>
          <w:rFonts w:ascii="Arial" w:hAnsi="Arial" w:cs="Arial"/>
          <w:sz w:val="22"/>
          <w:szCs w:val="22"/>
        </w:rPr>
        <w:t xml:space="preserve">ublic </w:t>
      </w:r>
      <w:r w:rsidRPr="00BC1A60">
        <w:rPr>
          <w:rFonts w:ascii="Arial" w:hAnsi="Arial" w:cs="Arial"/>
          <w:sz w:val="22"/>
          <w:szCs w:val="22"/>
        </w:rPr>
        <w:t>E</w:t>
      </w:r>
      <w:r>
        <w:rPr>
          <w:rFonts w:ascii="Arial" w:hAnsi="Arial" w:cs="Arial"/>
          <w:sz w:val="22"/>
          <w:szCs w:val="22"/>
        </w:rPr>
        <w:t>state (OPE)</w:t>
      </w:r>
      <w:r w:rsidRPr="00BC1A60">
        <w:rPr>
          <w:rFonts w:ascii="Arial" w:hAnsi="Arial" w:cs="Arial"/>
          <w:sz w:val="22"/>
          <w:szCs w:val="22"/>
        </w:rPr>
        <w:t xml:space="preserve"> programme </w:t>
      </w:r>
      <w:r w:rsidR="00F150F6">
        <w:rPr>
          <w:rFonts w:ascii="Arial" w:hAnsi="Arial" w:cs="Arial"/>
          <w:sz w:val="22"/>
          <w:szCs w:val="22"/>
        </w:rPr>
        <w:t xml:space="preserve">has grown since its inception as a pilot programme in 2013, working with 12 council areas, to a large national programme encompassing 97% of local authorities. </w:t>
      </w:r>
    </w:p>
    <w:p w14:paraId="4D926D35" w14:textId="740037A9" w:rsidR="00C2471E" w:rsidRDefault="00F150F6" w:rsidP="00C2471E">
      <w:pPr>
        <w:pStyle w:val="NormalWeb"/>
        <w:rPr>
          <w:rFonts w:ascii="Arial" w:hAnsi="Arial" w:cs="Arial"/>
          <w:sz w:val="22"/>
          <w:szCs w:val="22"/>
        </w:rPr>
      </w:pPr>
      <w:r>
        <w:rPr>
          <w:rFonts w:ascii="Arial" w:hAnsi="Arial" w:cs="Arial"/>
          <w:sz w:val="22"/>
          <w:szCs w:val="22"/>
        </w:rPr>
        <w:t xml:space="preserve">This report details the growth and progress of the programme </w:t>
      </w:r>
      <w:r w:rsidR="003F4309">
        <w:rPr>
          <w:rFonts w:ascii="Arial" w:hAnsi="Arial" w:cs="Arial"/>
          <w:sz w:val="22"/>
          <w:szCs w:val="22"/>
        </w:rPr>
        <w:t xml:space="preserve">and provides details of the Phase 8 grant awards to local authorities. </w:t>
      </w:r>
    </w:p>
    <w:p w14:paraId="59CA5044" w14:textId="77777777" w:rsidR="009B6F95" w:rsidRDefault="009B6F95" w:rsidP="00253F05">
      <w:pPr>
        <w:pStyle w:val="Title3"/>
        <w:ind w:left="0" w:firstLine="0"/>
      </w:pPr>
    </w:p>
    <w:p w14:paraId="41761932" w14:textId="77777777" w:rsidR="009B6F95" w:rsidRDefault="00C803F3" w:rsidP="00B84F31">
      <w:pPr>
        <w:pStyle w:val="Title3"/>
      </w:pPr>
      <w:r w:rsidRPr="00C803F3">
        <w:rPr>
          <w:noProof/>
          <w:lang w:eastAsia="en-GB"/>
        </w:rPr>
        <mc:AlternateContent>
          <mc:Choice Requires="wps">
            <w:drawing>
              <wp:anchor distT="0" distB="0" distL="114300" distR="114300" simplePos="0" relativeHeight="251658240" behindDoc="0" locked="0" layoutInCell="1" allowOverlap="1" wp14:anchorId="5859D363" wp14:editId="244D4B0D">
                <wp:simplePos x="0" y="0"/>
                <wp:positionH relativeFrom="margin">
                  <wp:align>right</wp:align>
                </wp:positionH>
                <wp:positionV relativeFrom="paragraph">
                  <wp:posOffset>71120</wp:posOffset>
                </wp:positionV>
                <wp:extent cx="5705475" cy="2038350"/>
                <wp:effectExtent l="0" t="0" r="28575" b="19050"/>
                <wp:wrapNone/>
                <wp:docPr id="1" name="Text Box 1"/>
                <wp:cNvGraphicFramePr/>
                <a:graphic xmlns:a="http://schemas.openxmlformats.org/drawingml/2006/main">
                  <a:graphicData uri="http://schemas.microsoft.com/office/word/2010/wordprocessingShape">
                    <wps:wsp>
                      <wps:cNvSpPr txBox="1"/>
                      <wps:spPr>
                        <a:xfrm>
                          <a:off x="0" y="0"/>
                          <a:ext cx="5705475" cy="2038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42EDD3" w14:textId="77777777" w:rsidR="000528D5" w:rsidRDefault="000528D5"/>
                          <w:sdt>
                            <w:sdtPr>
                              <w:rPr>
                                <w:rStyle w:val="Style6"/>
                              </w:rPr>
                              <w:alias w:val="Recommendations"/>
                              <w:tag w:val="Recommendations"/>
                              <w:id w:val="-1634171231"/>
                              <w:placeholder>
                                <w:docPart w:val="6A9E8857DB8647FABF64567742B78AD3"/>
                              </w:placeholder>
                            </w:sdtPr>
                            <w:sdtEndPr>
                              <w:rPr>
                                <w:rStyle w:val="Style6"/>
                              </w:rPr>
                            </w:sdtEndPr>
                            <w:sdtContent>
                              <w:p w14:paraId="6DAA8EA4" w14:textId="6A458213" w:rsidR="000528D5" w:rsidRPr="00A627DD" w:rsidRDefault="000528D5" w:rsidP="00B84F31">
                                <w:pPr>
                                  <w:ind w:left="0" w:firstLine="0"/>
                                </w:pPr>
                                <w:r w:rsidRPr="00C803F3">
                                  <w:rPr>
                                    <w:rStyle w:val="Style6"/>
                                  </w:rPr>
                                  <w:t>Recommendation</w:t>
                                </w:r>
                              </w:p>
                            </w:sdtContent>
                          </w:sdt>
                          <w:p w14:paraId="0BFED08D" w14:textId="039FA014" w:rsidR="000528D5" w:rsidRDefault="001E5ADF" w:rsidP="001E5ADF">
                            <w:pPr>
                              <w:pStyle w:val="Title3"/>
                              <w:ind w:left="0" w:firstLine="0"/>
                            </w:pPr>
                            <w:r w:rsidRPr="00B84F31">
                              <w:t>That</w:t>
                            </w:r>
                            <w:r>
                              <w:t xml:space="preserve"> IIB </w:t>
                            </w:r>
                            <w:r w:rsidR="00F150F6">
                              <w:t>notes the progress of the O</w:t>
                            </w:r>
                            <w:r>
                              <w:t>ne Public Estate programme</w:t>
                            </w:r>
                            <w:r w:rsidR="00F150F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9D363" id="_x0000_t202" coordsize="21600,21600" o:spt="202" path="m,l,21600r21600,l21600,xe">
                <v:stroke joinstyle="miter"/>
                <v:path gradientshapeok="t" o:connecttype="rect"/>
              </v:shapetype>
              <v:shape id="Text Box 1" o:spid="_x0000_s1026" type="#_x0000_t202" style="position:absolute;left:0;text-align:left;margin-left:398.05pt;margin-top:5.6pt;width:449.25pt;height:160.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" fillcolor="white [3201]" strokeweight=".5pt">
                <v:textbox>
                  <w:txbxContent>
                    <w:p w14:paraId="4742EDD3" w14:textId="77777777" w:rsidR="000528D5" w:rsidRDefault="000528D5"/>
                    <w:sdt>
                      <w:sdtPr>
                        <w:rPr>
                          <w:rStyle w:val="Style6"/>
                        </w:rPr>
                        <w:alias w:val="Recommendations"/>
                        <w:tag w:val="Recommendations"/>
                        <w:id w:val="-1634171231"/>
                        <w:placeholder>
                          <w:docPart w:val="6A9E8857DB8647FABF64567742B78AD3"/>
                        </w:placeholder>
                      </w:sdtPr>
                      <w:sdtEndPr>
                        <w:rPr>
                          <w:rStyle w:val="Style6"/>
                        </w:rPr>
                      </w:sdtEndPr>
                      <w:sdtContent>
                        <w:p w14:paraId="6DAA8EA4" w14:textId="6A458213" w:rsidR="000528D5" w:rsidRPr="00A627DD" w:rsidRDefault="000528D5" w:rsidP="00B84F31">
                          <w:pPr>
                            <w:ind w:left="0" w:firstLine="0"/>
                          </w:pPr>
                          <w:r w:rsidRPr="00C803F3">
                            <w:rPr>
                              <w:rStyle w:val="Style6"/>
                            </w:rPr>
                            <w:t>Recommendation</w:t>
                          </w:r>
                        </w:p>
                      </w:sdtContent>
                    </w:sdt>
                    <w:p w14:paraId="0BFED08D" w14:textId="039FA014" w:rsidR="000528D5" w:rsidRDefault="001E5ADF" w:rsidP="001E5ADF">
                      <w:pPr>
                        <w:pStyle w:val="Title3"/>
                        <w:ind w:left="0" w:firstLine="0"/>
                      </w:pPr>
                      <w:r w:rsidRPr="00B84F31">
                        <w:t>That</w:t>
                      </w:r>
                      <w:r>
                        <w:t xml:space="preserve"> IIB </w:t>
                      </w:r>
                      <w:r w:rsidR="00F150F6">
                        <w:t>notes the progress of the O</w:t>
                      </w:r>
                      <w:r>
                        <w:t>ne Public Estate programme</w:t>
                      </w:r>
                      <w:r w:rsidR="00F150F6">
                        <w:t>.</w:t>
                      </w:r>
                    </w:p>
                  </w:txbxContent>
                </v:textbox>
                <w10:wrap anchorx="margin"/>
              </v:shape>
            </w:pict>
          </mc:Fallback>
        </mc:AlternateContent>
      </w:r>
    </w:p>
    <w:p w14:paraId="6AB15A7E" w14:textId="77777777" w:rsidR="009B6F95" w:rsidRDefault="009B6F95" w:rsidP="00B84F31">
      <w:pPr>
        <w:pStyle w:val="Title3"/>
      </w:pPr>
    </w:p>
    <w:p w14:paraId="30E990FB" w14:textId="77777777" w:rsidR="009B6F95" w:rsidRDefault="009B6F95" w:rsidP="00B84F31">
      <w:pPr>
        <w:pStyle w:val="Title3"/>
      </w:pPr>
    </w:p>
    <w:p w14:paraId="0B6BB4AB" w14:textId="77777777" w:rsidR="009B6F95" w:rsidRDefault="009B6F95" w:rsidP="00B84F31">
      <w:pPr>
        <w:pStyle w:val="Title3"/>
      </w:pPr>
    </w:p>
    <w:p w14:paraId="3DFEC289" w14:textId="77777777" w:rsidR="009B6F95" w:rsidRDefault="009B6F95" w:rsidP="00B84F31">
      <w:pPr>
        <w:pStyle w:val="Title3"/>
      </w:pPr>
    </w:p>
    <w:p w14:paraId="7179E75F" w14:textId="77777777" w:rsidR="009B6F95" w:rsidRDefault="009B6F95" w:rsidP="00B84F31">
      <w:pPr>
        <w:pStyle w:val="Title3"/>
      </w:pPr>
    </w:p>
    <w:p w14:paraId="6CAE0D0A" w14:textId="77777777" w:rsidR="009B6F95" w:rsidRDefault="009B6F95" w:rsidP="00B84F31">
      <w:pPr>
        <w:pStyle w:val="Title3"/>
      </w:pPr>
    </w:p>
    <w:p w14:paraId="6C371744" w14:textId="77777777" w:rsidR="009B6F95" w:rsidRDefault="009B6F95" w:rsidP="00B84F31">
      <w:pPr>
        <w:pStyle w:val="Title3"/>
      </w:pPr>
    </w:p>
    <w:p w14:paraId="2C99BBD4" w14:textId="77777777" w:rsidR="009B6F95" w:rsidRDefault="009B6F95" w:rsidP="00253F05">
      <w:pPr>
        <w:pStyle w:val="Title3"/>
        <w:ind w:left="0" w:firstLine="0"/>
      </w:pPr>
    </w:p>
    <w:p w14:paraId="20C776B4" w14:textId="7781AF23" w:rsidR="009B6F95" w:rsidRPr="00C803F3" w:rsidRDefault="00A144D9" w:rsidP="000F69FB">
      <w:sdt>
        <w:sdtPr>
          <w:rPr>
            <w:rStyle w:val="Style2"/>
          </w:rPr>
          <w:id w:val="-1751574325"/>
          <w:lock w:val="contentLocked"/>
          <w:placeholder>
            <w:docPart w:val="2A0B69953C334DA29F4AA2DA11A20895"/>
          </w:placeholder>
        </w:sdtPr>
        <w:sdtEndPr>
          <w:rPr>
            <w:rStyle w:val="Style2"/>
          </w:rPr>
        </w:sdtEndPr>
        <w:sdtContent>
          <w:r w:rsidR="009B6F95">
            <w:rPr>
              <w:rStyle w:val="Style2"/>
            </w:rPr>
            <w:t>Contact officer:</w:t>
          </w:r>
        </w:sdtContent>
      </w:sdt>
      <w:r w:rsidR="009B6F95" w:rsidRPr="00A627DD">
        <w:tab/>
      </w:r>
      <w:r w:rsidR="009B6F95" w:rsidRPr="00A627DD">
        <w:tab/>
      </w:r>
      <w:sdt>
        <w:sdtPr>
          <w:alias w:val="Contact officer"/>
          <w:tag w:val="Contact officer"/>
          <w:id w:val="1986894198"/>
          <w:placeholder>
            <w:docPart w:val="612AD7A44EDB4762853B2D70AF17F626"/>
          </w:placeholder>
          <w:text w:multiLine="1"/>
        </w:sdtPr>
        <w:sdtEndPr/>
        <w:sdtContent>
          <w:r w:rsidR="001E5ADF">
            <w:t>Ellen Vernon</w:t>
          </w:r>
        </w:sdtContent>
      </w:sdt>
    </w:p>
    <w:p w14:paraId="1F21A432" w14:textId="4C8DD55A" w:rsidR="009B6F95" w:rsidRDefault="00A144D9" w:rsidP="000F69FB">
      <w:sdt>
        <w:sdtPr>
          <w:rPr>
            <w:rStyle w:val="Style2"/>
          </w:rPr>
          <w:id w:val="1940027828"/>
          <w:lock w:val="contentLocked"/>
          <w:placeholder>
            <w:docPart w:val="5DA5FCDD5DE24111B5E40C7C6DC954DD"/>
          </w:placeholder>
        </w:sdtPr>
        <w:sdtEndPr>
          <w:rPr>
            <w:rStyle w:val="Style2"/>
          </w:rPr>
        </w:sdtEndPr>
        <w:sdtContent>
          <w:r w:rsidR="009B6F95">
            <w:rPr>
              <w:rStyle w:val="Style2"/>
            </w:rPr>
            <w:t>Position:</w:t>
          </w:r>
        </w:sdtContent>
      </w:sdt>
      <w:r w:rsidR="009B6F95" w:rsidRPr="00A627DD">
        <w:tab/>
      </w:r>
      <w:r w:rsidR="009B6F95" w:rsidRPr="00A627DD">
        <w:tab/>
      </w:r>
      <w:r w:rsidR="009B6F95" w:rsidRPr="00A627DD">
        <w:tab/>
      </w:r>
      <w:sdt>
        <w:sdtPr>
          <w:alias w:val="Position"/>
          <w:tag w:val="Contact officer"/>
          <w:id w:val="2049946449"/>
          <w:placeholder>
            <w:docPart w:val="B5D4B6342EAB4E63B8BDB1156776B295"/>
          </w:placeholder>
          <w:text w:multiLine="1"/>
        </w:sdtPr>
        <w:sdtEndPr/>
        <w:sdtContent>
          <w:r w:rsidR="001E5ADF">
            <w:t>Programme Director – One Public Estate</w:t>
          </w:r>
        </w:sdtContent>
      </w:sdt>
    </w:p>
    <w:p w14:paraId="68A4CC9B" w14:textId="46AD4A5E" w:rsidR="009B6F95" w:rsidRDefault="00A144D9" w:rsidP="000F69FB">
      <w:sdt>
        <w:sdtPr>
          <w:rPr>
            <w:rStyle w:val="Style2"/>
          </w:rPr>
          <w:id w:val="1040625228"/>
          <w:lock w:val="contentLocked"/>
          <w:placeholder>
            <w:docPart w:val="D0FBEB16E9CB482E827B08B4F87AD0BA"/>
          </w:placeholder>
        </w:sdtPr>
        <w:sdtEndPr>
          <w:rPr>
            <w:rStyle w:val="Style2"/>
          </w:rPr>
        </w:sdtEndPr>
        <w:sdtContent>
          <w:r w:rsidR="009B6F95">
            <w:rPr>
              <w:rStyle w:val="Style2"/>
            </w:rPr>
            <w:t>Phone no:</w:t>
          </w:r>
        </w:sdtContent>
      </w:sdt>
      <w:r w:rsidR="009B6F95" w:rsidRPr="00A627DD">
        <w:tab/>
      </w:r>
      <w:r w:rsidR="009B6F95" w:rsidRPr="00A627DD">
        <w:tab/>
      </w:r>
      <w:r w:rsidR="009B6F95" w:rsidRPr="00A627DD">
        <w:tab/>
      </w:r>
      <w:sdt>
        <w:sdtPr>
          <w:alias w:val="Phone no."/>
          <w:tag w:val="Contact officer"/>
          <w:id w:val="313611300"/>
          <w:placeholder>
            <w:docPart w:val="425A900D7E884B1F9F17FA0290C47927"/>
          </w:placeholder>
          <w:text w:multiLine="1"/>
        </w:sdtPr>
        <w:sdtEndPr/>
        <w:sdtContent>
          <w:r w:rsidR="009B6F95" w:rsidRPr="00C803F3">
            <w:t>0</w:t>
          </w:r>
          <w:r w:rsidR="001E5ADF">
            <w:t>7464 652918</w:t>
          </w:r>
        </w:sdtContent>
      </w:sdt>
      <w:r w:rsidR="009B6F95" w:rsidRPr="00B5377C">
        <w:t xml:space="preserve"> </w:t>
      </w:r>
    </w:p>
    <w:p w14:paraId="154A4A3A" w14:textId="6679D7D7" w:rsidR="009B6F95" w:rsidRDefault="00A144D9" w:rsidP="00B84F31">
      <w:pPr>
        <w:pStyle w:val="Title3"/>
      </w:pPr>
      <w:sdt>
        <w:sdtPr>
          <w:rPr>
            <w:rStyle w:val="Style2"/>
          </w:rPr>
          <w:id w:val="614409820"/>
          <w:lock w:val="contentLocked"/>
          <w:placeholder>
            <w:docPart w:val="1E0CC31CDB354A1ABB229C915C28760C"/>
          </w:placeholder>
        </w:sdtPr>
        <w:sdtEndPr>
          <w:rPr>
            <w:rStyle w:val="Style2"/>
          </w:rPr>
        </w:sdtEndPr>
        <w:sdtContent>
          <w:r w:rsidR="009B6F95">
            <w:rPr>
              <w:rStyle w:val="Style2"/>
            </w:rPr>
            <w:t>Email:</w:t>
          </w:r>
        </w:sdtContent>
      </w:sdt>
      <w:r w:rsidR="009B6F95" w:rsidRPr="00A627DD">
        <w:tab/>
      </w:r>
      <w:r w:rsidR="009B6F95" w:rsidRPr="00A627DD">
        <w:tab/>
      </w:r>
      <w:r w:rsidR="009B6F95" w:rsidRPr="00A627DD">
        <w:tab/>
      </w:r>
      <w:r w:rsidR="009B6F95" w:rsidRPr="00A627DD">
        <w:tab/>
      </w:r>
      <w:sdt>
        <w:sdtPr>
          <w:alias w:val="Email"/>
          <w:tag w:val="Contact officer"/>
          <w:id w:val="-312794763"/>
          <w:placeholder>
            <w:docPart w:val="E605DA1C0F21468BA32999706CB74491"/>
          </w:placeholder>
          <w:text w:multiLine="1"/>
        </w:sdtPr>
        <w:sdtEndPr/>
        <w:sdtContent>
          <w:r w:rsidR="001E5ADF">
            <w:t>ellen.vernon</w:t>
          </w:r>
          <w:r w:rsidR="009B6F95" w:rsidRPr="00C803F3">
            <w:t>@local.gov.uk</w:t>
          </w:r>
        </w:sdtContent>
      </w:sdt>
    </w:p>
    <w:p w14:paraId="5E0E4678" w14:textId="77777777" w:rsidR="009B6F95" w:rsidRPr="00E8118A" w:rsidRDefault="009B6F95" w:rsidP="00B84F31">
      <w:pPr>
        <w:pStyle w:val="Title3"/>
      </w:pPr>
    </w:p>
    <w:p w14:paraId="05A9AC23" w14:textId="38489CE6" w:rsidR="003D7B8F" w:rsidRDefault="009B6F95" w:rsidP="00253F05">
      <w:pPr>
        <w:pStyle w:val="Title3"/>
      </w:pPr>
      <w:r w:rsidRPr="00C803F3">
        <w:t xml:space="preserve"> </w:t>
      </w:r>
    </w:p>
    <w:p w14:paraId="54B7F5AD" w14:textId="77777777" w:rsidR="00FF31BF" w:rsidRPr="00C803F3" w:rsidRDefault="00FF31BF" w:rsidP="00253F05">
      <w:pPr>
        <w:pStyle w:val="Title3"/>
      </w:pPr>
    </w:p>
    <w:sdt>
      <w:sdtPr>
        <w:alias w:val="Title"/>
        <w:tag w:val="Title"/>
        <w:id w:val="113023092"/>
        <w:placeholder>
          <w:docPart w:val="0E329E2C74054110AE151748FF1BD64D"/>
        </w:placeholder>
      </w:sdtPr>
      <w:sdtEndPr/>
      <w:sdtContent>
        <w:p w14:paraId="06300250" w14:textId="0B9D1731" w:rsidR="00253F05" w:rsidRPr="00C803F3" w:rsidRDefault="00253F05" w:rsidP="00253F05">
          <w:pPr>
            <w:pStyle w:val="Title1"/>
          </w:pPr>
          <w:r>
            <w:t>Improvement Support to Councils</w:t>
          </w:r>
          <w:r w:rsidR="001E5ADF">
            <w:t xml:space="preserve"> - One Public Estate</w:t>
          </w:r>
        </w:p>
      </w:sdtContent>
    </w:sdt>
    <w:p w14:paraId="2323D1B6" w14:textId="625EF0EE" w:rsidR="009B6F95" w:rsidRPr="00C803F3" w:rsidRDefault="00A144D9" w:rsidP="003D7B8F">
      <w:pPr>
        <w:rPr>
          <w:rStyle w:val="ReportTemplate"/>
        </w:rPr>
      </w:pPr>
      <w:sdt>
        <w:sdtPr>
          <w:rPr>
            <w:rStyle w:val="Style6"/>
          </w:rPr>
          <w:alias w:val="Background"/>
          <w:tag w:val="Background"/>
          <w:id w:val="-1335600510"/>
          <w:placeholder>
            <w:docPart w:val="1444C70DB0544F7FA5791133FDBCBD91"/>
          </w:placeholder>
        </w:sdtPr>
        <w:sdtEndPr>
          <w:rPr>
            <w:rStyle w:val="Style6"/>
          </w:rPr>
        </w:sdtEndPr>
        <w:sdtContent>
          <w:r w:rsidR="009B6F95" w:rsidRPr="00301A51">
            <w:rPr>
              <w:rStyle w:val="Style6"/>
            </w:rPr>
            <w:t>Background</w:t>
          </w:r>
        </w:sdtContent>
      </w:sdt>
    </w:p>
    <w:p w14:paraId="02F59373" w14:textId="15D8216F" w:rsidR="00297B5C" w:rsidRDefault="001E5ADF" w:rsidP="00B272E0">
      <w:pPr>
        <w:pStyle w:val="ListParagraph"/>
        <w:numPr>
          <w:ilvl w:val="0"/>
          <w:numId w:val="3"/>
        </w:numPr>
      </w:pPr>
      <w:r>
        <w:t>The One Public Estate (OPE) programme was established in 2013</w:t>
      </w:r>
      <w:r w:rsidR="00EA39E3">
        <w:t xml:space="preserve"> </w:t>
      </w:r>
      <w:r>
        <w:t>and is jointly delivered by the LGA and the Cabinet Office</w:t>
      </w:r>
      <w:r w:rsidR="00297B5C">
        <w:t xml:space="preserve"> through a blended team, half working in the LGA and half in the Office of Government Property (Cabinet Office). </w:t>
      </w:r>
      <w:r w:rsidR="003F4309">
        <w:t>S</w:t>
      </w:r>
      <w:r>
        <w:t xml:space="preserve">ince 2017 </w:t>
      </w:r>
      <w:r w:rsidR="003F4309">
        <w:t xml:space="preserve">MHCLG have been an </w:t>
      </w:r>
      <w:r>
        <w:t xml:space="preserve">additional </w:t>
      </w:r>
      <w:r w:rsidR="00297B5C">
        <w:t xml:space="preserve">sponsoring </w:t>
      </w:r>
      <w:r>
        <w:t>partner</w:t>
      </w:r>
      <w:r w:rsidR="00297B5C">
        <w:t>.</w:t>
      </w:r>
    </w:p>
    <w:p w14:paraId="319466A3" w14:textId="77777777" w:rsidR="00297B5C" w:rsidRDefault="00297B5C" w:rsidP="00297B5C">
      <w:pPr>
        <w:pStyle w:val="ListParagraph"/>
        <w:ind w:left="360"/>
      </w:pPr>
    </w:p>
    <w:p w14:paraId="698259CA" w14:textId="26EA0048" w:rsidR="001E5ADF" w:rsidRDefault="001E5ADF" w:rsidP="00B272E0">
      <w:pPr>
        <w:pStyle w:val="ListParagraph"/>
        <w:numPr>
          <w:ilvl w:val="0"/>
          <w:numId w:val="3"/>
        </w:numPr>
      </w:pPr>
      <w:r>
        <w:t xml:space="preserve">The </w:t>
      </w:r>
      <w:r w:rsidR="003F4309">
        <w:t xml:space="preserve">OPE </w:t>
      </w:r>
      <w:r>
        <w:t xml:space="preserve">programme aims to support public bodies to identify and release surplus land, with a particular emphasis on repurposing such public land for housing and economic uses. </w:t>
      </w:r>
    </w:p>
    <w:p w14:paraId="48BB9796" w14:textId="77777777" w:rsidR="001E5ADF" w:rsidRDefault="001E5ADF" w:rsidP="001E5ADF">
      <w:pPr>
        <w:pStyle w:val="ListParagraph"/>
        <w:ind w:left="360"/>
      </w:pPr>
    </w:p>
    <w:p w14:paraId="4F0E60D1" w14:textId="6D05E0EF" w:rsidR="00F150F6" w:rsidRDefault="001E5ADF" w:rsidP="00B272E0">
      <w:pPr>
        <w:pStyle w:val="ListParagraph"/>
        <w:numPr>
          <w:ilvl w:val="0"/>
          <w:numId w:val="3"/>
        </w:numPr>
      </w:pPr>
      <w:r>
        <w:t xml:space="preserve">The programme provides practical and technical support, alongside revenue and capital funding. To date the programme has administered </w:t>
      </w:r>
      <w:r w:rsidR="00A96DEF">
        <w:t>eight</w:t>
      </w:r>
      <w:r>
        <w:t xml:space="preserve"> rounds of funding totalling c.£</w:t>
      </w:r>
      <w:r w:rsidR="00F150F6">
        <w:t>5</w:t>
      </w:r>
      <w:r>
        <w:t>7m of revenue funding (OPE) and c.£</w:t>
      </w:r>
      <w:r w:rsidR="00F150F6">
        <w:t>6</w:t>
      </w:r>
      <w:r>
        <w:t xml:space="preserve">5m of capital funding (the Land Release Fund, LRF). </w:t>
      </w:r>
    </w:p>
    <w:p w14:paraId="19C68F67" w14:textId="77777777" w:rsidR="00F150F6" w:rsidRDefault="00F150F6" w:rsidP="00F150F6">
      <w:pPr>
        <w:pStyle w:val="ListParagraph"/>
        <w:ind w:left="360"/>
      </w:pPr>
    </w:p>
    <w:p w14:paraId="0171904A" w14:textId="5C0ED83E" w:rsidR="00F150F6" w:rsidRDefault="00F150F6" w:rsidP="00B272E0">
      <w:pPr>
        <w:pStyle w:val="ListParagraph"/>
        <w:numPr>
          <w:ilvl w:val="0"/>
          <w:numId w:val="3"/>
        </w:numPr>
      </w:pPr>
      <w:r w:rsidRPr="00BC1A60">
        <w:t>The O</w:t>
      </w:r>
      <w:r>
        <w:t xml:space="preserve">ne </w:t>
      </w:r>
      <w:r w:rsidRPr="00BC1A60">
        <w:t>P</w:t>
      </w:r>
      <w:r>
        <w:t xml:space="preserve">ublic </w:t>
      </w:r>
      <w:r w:rsidRPr="00BC1A60">
        <w:t>E</w:t>
      </w:r>
      <w:r>
        <w:t>state (OPE)</w:t>
      </w:r>
      <w:r w:rsidRPr="00BC1A60">
        <w:t xml:space="preserve"> programme is </w:t>
      </w:r>
      <w:r>
        <w:t xml:space="preserve">currently supporting </w:t>
      </w:r>
      <w:r w:rsidRPr="00BC1A60">
        <w:t>MHCLG</w:t>
      </w:r>
      <w:r>
        <w:t xml:space="preserve"> to design and develop approaches to </w:t>
      </w:r>
      <w:r w:rsidRPr="00BC1A60">
        <w:t xml:space="preserve">administering </w:t>
      </w:r>
      <w:r>
        <w:t xml:space="preserve">future funding to support the delivery of housing on surplus local authority land. </w:t>
      </w:r>
    </w:p>
    <w:p w14:paraId="0D043476" w14:textId="77777777" w:rsidR="003F4309" w:rsidRDefault="003F4309" w:rsidP="003F4309">
      <w:pPr>
        <w:pStyle w:val="ListParagraph"/>
        <w:ind w:left="360"/>
      </w:pPr>
    </w:p>
    <w:p w14:paraId="6D88A769" w14:textId="77777777" w:rsidR="003F4309" w:rsidRPr="003F4309" w:rsidRDefault="003F4309" w:rsidP="003F4309">
      <w:pPr>
        <w:ind w:left="0" w:firstLine="0"/>
        <w:rPr>
          <w:b/>
          <w:bCs/>
        </w:rPr>
      </w:pPr>
      <w:r w:rsidRPr="003F4309">
        <w:rPr>
          <w:b/>
          <w:bCs/>
        </w:rPr>
        <w:t>One Public Estate Programme Structure</w:t>
      </w:r>
    </w:p>
    <w:p w14:paraId="1EF4AD94" w14:textId="499B5AD1" w:rsidR="00F150F6" w:rsidRDefault="003F4309" w:rsidP="00B272E0">
      <w:pPr>
        <w:pStyle w:val="ListParagraph"/>
        <w:numPr>
          <w:ilvl w:val="0"/>
          <w:numId w:val="3"/>
        </w:numPr>
      </w:pPr>
      <w:r>
        <w:t xml:space="preserve">One Public Estate operates through a structure of 72 local OPE partnerships. Local authorities act as the accountable bodies for these OPE partnership, convening a variety of public bodies in the locality </w:t>
      </w:r>
      <w:proofErr w:type="gramStart"/>
      <w:r>
        <w:t>in order to</w:t>
      </w:r>
      <w:proofErr w:type="gramEnd"/>
      <w:r>
        <w:t xml:space="preserve"> collaborate on public property matters. </w:t>
      </w:r>
    </w:p>
    <w:p w14:paraId="771C2BFA" w14:textId="77777777" w:rsidR="001A1956" w:rsidRDefault="001A1956" w:rsidP="001A1956">
      <w:pPr>
        <w:pStyle w:val="ListParagraph"/>
        <w:ind w:left="360"/>
      </w:pPr>
    </w:p>
    <w:p w14:paraId="27FC0518" w14:textId="233A3A33" w:rsidR="001A1956" w:rsidRDefault="001A1956" w:rsidP="00B272E0">
      <w:pPr>
        <w:pStyle w:val="ListParagraph"/>
        <w:numPr>
          <w:ilvl w:val="0"/>
          <w:numId w:val="3"/>
        </w:numPr>
      </w:pPr>
      <w:r>
        <w:t>The public bodies involved vary by locality, depending on property ownerships</w:t>
      </w:r>
      <w:r w:rsidR="00297B5C">
        <w:t xml:space="preserve"> and local ambitions</w:t>
      </w:r>
      <w:r>
        <w:t>, but typically involve blue light bodies, health bodies, central government departments with a local presence (DWP, MOJ, MOD et al) alongside local authorities.</w:t>
      </w:r>
    </w:p>
    <w:p w14:paraId="1AC7EF1B" w14:textId="77777777" w:rsidR="001A1956" w:rsidRDefault="001A1956" w:rsidP="001A1956">
      <w:pPr>
        <w:pStyle w:val="ListParagraph"/>
        <w:ind w:left="360"/>
      </w:pPr>
    </w:p>
    <w:p w14:paraId="4F9B7AEE" w14:textId="11EAA10D" w:rsidR="001A1956" w:rsidRDefault="001A1956" w:rsidP="00B272E0">
      <w:pPr>
        <w:pStyle w:val="ListParagraph"/>
        <w:numPr>
          <w:ilvl w:val="0"/>
          <w:numId w:val="3"/>
        </w:numPr>
      </w:pPr>
      <w:r>
        <w:t xml:space="preserve">Each OPE partnership sets a programme of work to review public property needs collaboratively, </w:t>
      </w:r>
      <w:proofErr w:type="gramStart"/>
      <w:r>
        <w:t>in order to</w:t>
      </w:r>
      <w:proofErr w:type="gramEnd"/>
      <w:r>
        <w:t xml:space="preserve"> identify opportunities for colocations, public service hubs, and other efficiencies, in order to release surplus public land for housing and regeneration purposes. Partners benefit from capital receipts and revenue savings where surplus land can be repurposed, as well as improved public service delivery. Local authorities also benefit from the ability to repurpose public land to meet local housing needs. </w:t>
      </w:r>
    </w:p>
    <w:p w14:paraId="1524E25E" w14:textId="77777777" w:rsidR="001A1956" w:rsidRDefault="001A1956" w:rsidP="001A1956">
      <w:pPr>
        <w:pStyle w:val="ListParagraph"/>
        <w:ind w:left="360"/>
      </w:pPr>
    </w:p>
    <w:p w14:paraId="2638D0DC" w14:textId="089F35A1" w:rsidR="001A1956" w:rsidRDefault="007E24AC" w:rsidP="00B272E0">
      <w:pPr>
        <w:pStyle w:val="ListParagraph"/>
        <w:numPr>
          <w:ilvl w:val="0"/>
          <w:numId w:val="3"/>
        </w:numPr>
      </w:pPr>
      <w:r>
        <w:t>In addition, t</w:t>
      </w:r>
      <w:r w:rsidR="001A1956">
        <w:t>he network of OPE partnerships plays a helpful role connecting central government to local areas. Over the last year this has included:</w:t>
      </w:r>
    </w:p>
    <w:p w14:paraId="6CB15CAA" w14:textId="77777777" w:rsidR="001A1956" w:rsidRDefault="001A1956" w:rsidP="001A1956">
      <w:pPr>
        <w:pStyle w:val="ListParagraph"/>
        <w:ind w:left="360"/>
      </w:pPr>
    </w:p>
    <w:p w14:paraId="277B6D61" w14:textId="1D96E089" w:rsidR="001A1956" w:rsidRDefault="001A1956" w:rsidP="00826D2D">
      <w:pPr>
        <w:pStyle w:val="ListParagraph"/>
        <w:numPr>
          <w:ilvl w:val="1"/>
          <w:numId w:val="7"/>
        </w:numPr>
        <w:ind w:left="709" w:hanging="502"/>
      </w:pPr>
      <w:r>
        <w:t xml:space="preserve">supporting response and recovery in relation to the pandemic: for </w:t>
      </w:r>
      <w:r w:rsidR="00C1691D">
        <w:t>example,</w:t>
      </w:r>
      <w:r>
        <w:t xml:space="preserve"> supporting property searches for response infrastructure</w:t>
      </w:r>
    </w:p>
    <w:p w14:paraId="30CF20AA" w14:textId="6EF130D9" w:rsidR="001A1956" w:rsidRDefault="001A1956" w:rsidP="00826D2D">
      <w:pPr>
        <w:pStyle w:val="ListParagraph"/>
        <w:numPr>
          <w:ilvl w:val="1"/>
          <w:numId w:val="7"/>
        </w:numPr>
        <w:ind w:left="709" w:hanging="502"/>
      </w:pPr>
      <w:r>
        <w:lastRenderedPageBreak/>
        <w:t>providing intelligence to the IPA (Infrastructure and Project Authority) about the public sector construction pipeline</w:t>
      </w:r>
    </w:p>
    <w:p w14:paraId="6F09B6AE" w14:textId="575A79C4" w:rsidR="001A1956" w:rsidRDefault="001A1956" w:rsidP="00826D2D">
      <w:pPr>
        <w:pStyle w:val="ListParagraph"/>
        <w:numPr>
          <w:ilvl w:val="1"/>
          <w:numId w:val="7"/>
        </w:numPr>
        <w:ind w:left="709" w:hanging="502"/>
      </w:pPr>
      <w:r>
        <w:t>providing early views to MHCLG on policy direction in relation to public land</w:t>
      </w:r>
      <w:r w:rsidR="009D54FB">
        <w:t>.</w:t>
      </w:r>
      <w:r>
        <w:t xml:space="preserve"> </w:t>
      </w:r>
    </w:p>
    <w:p w14:paraId="7B2B1F04" w14:textId="77777777" w:rsidR="001E5ADF" w:rsidRDefault="001E5ADF" w:rsidP="001E5ADF">
      <w:pPr>
        <w:pStyle w:val="ListParagraph"/>
        <w:ind w:left="360"/>
      </w:pPr>
    </w:p>
    <w:p w14:paraId="60F1E4FA" w14:textId="36B4B4FF" w:rsidR="00143318" w:rsidRPr="005E4F99" w:rsidRDefault="003F4309" w:rsidP="005E4F99">
      <w:pPr>
        <w:ind w:left="360" w:hanging="360"/>
        <w:rPr>
          <w:b/>
        </w:rPr>
      </w:pPr>
      <w:r>
        <w:rPr>
          <w:rFonts w:eastAsiaTheme="minorEastAsia" w:cs="Arial"/>
          <w:b/>
          <w:lang w:eastAsia="ja-JP"/>
        </w:rPr>
        <w:t>One Public Estate Support</w:t>
      </w:r>
    </w:p>
    <w:p w14:paraId="1680E894" w14:textId="1706C9CB" w:rsidR="003F4309" w:rsidRDefault="001A1956" w:rsidP="00B272E0">
      <w:pPr>
        <w:pStyle w:val="ListParagraph"/>
        <w:numPr>
          <w:ilvl w:val="0"/>
          <w:numId w:val="3"/>
        </w:numPr>
      </w:pPr>
      <w:bookmarkStart w:id="1" w:name="_Hlk29805636"/>
      <w:r>
        <w:t xml:space="preserve">The One Public Estate offer includes financial support, peer support, </w:t>
      </w:r>
      <w:r w:rsidR="007E24AC">
        <w:t>plus</w:t>
      </w:r>
      <w:r w:rsidR="00297B5C">
        <w:t xml:space="preserve"> practical and technical advice and brokering from the OPE team. </w:t>
      </w:r>
    </w:p>
    <w:p w14:paraId="4C085EAC" w14:textId="77777777" w:rsidR="00297B5C" w:rsidRDefault="00297B5C" w:rsidP="00297B5C">
      <w:pPr>
        <w:pStyle w:val="ListParagraph"/>
        <w:ind w:left="360"/>
      </w:pPr>
    </w:p>
    <w:p w14:paraId="1BF92C64" w14:textId="2EBD1771" w:rsidR="003F4309" w:rsidRDefault="003F4309" w:rsidP="00B272E0">
      <w:pPr>
        <w:pStyle w:val="ListParagraph"/>
        <w:numPr>
          <w:ilvl w:val="0"/>
          <w:numId w:val="3"/>
        </w:numPr>
      </w:pPr>
      <w:r>
        <w:t xml:space="preserve">OPE </w:t>
      </w:r>
      <w:r w:rsidR="00297B5C">
        <w:t xml:space="preserve">provides revenue support to early-stage property projects which involve an element of collaboration between local and central government. OPE grants </w:t>
      </w:r>
      <w:r>
        <w:t xml:space="preserve">typically fund feasibility studies, masterplans and other technical studies, plus local authority capacity. </w:t>
      </w:r>
    </w:p>
    <w:p w14:paraId="62940DBB" w14:textId="77777777" w:rsidR="00297B5C" w:rsidRDefault="00297B5C" w:rsidP="00297B5C">
      <w:pPr>
        <w:pStyle w:val="ListParagraph"/>
        <w:ind w:left="360"/>
      </w:pPr>
    </w:p>
    <w:p w14:paraId="0954F8BA" w14:textId="639DA6E2" w:rsidR="00297B5C" w:rsidRDefault="00297B5C" w:rsidP="00B272E0">
      <w:pPr>
        <w:pStyle w:val="ListParagraph"/>
        <w:numPr>
          <w:ilvl w:val="0"/>
          <w:numId w:val="3"/>
        </w:numPr>
      </w:pPr>
      <w:r>
        <w:t xml:space="preserve">To date the programme has administered </w:t>
      </w:r>
      <w:r w:rsidR="000941FE">
        <w:t>eight</w:t>
      </w:r>
      <w:r>
        <w:t xml:space="preserve"> rounds of OPE revenue funding totalling c.£57m and supporting c.700 projects.</w:t>
      </w:r>
    </w:p>
    <w:p w14:paraId="5195C106" w14:textId="77777777" w:rsidR="003F4309" w:rsidRDefault="003F4309" w:rsidP="003F4309">
      <w:pPr>
        <w:pStyle w:val="ListParagraph"/>
        <w:ind w:left="360"/>
      </w:pPr>
    </w:p>
    <w:p w14:paraId="5C700430" w14:textId="049F59D9" w:rsidR="003F4309" w:rsidRDefault="003F4309" w:rsidP="00B272E0">
      <w:pPr>
        <w:pStyle w:val="ListParagraph"/>
        <w:numPr>
          <w:ilvl w:val="0"/>
          <w:numId w:val="3"/>
        </w:numPr>
      </w:pPr>
      <w:r>
        <w:t xml:space="preserve">LRF </w:t>
      </w:r>
      <w:r w:rsidR="00297B5C">
        <w:t xml:space="preserve">provides capital support, to local authorities only, </w:t>
      </w:r>
      <w:r>
        <w:t>typically fund</w:t>
      </w:r>
      <w:r w:rsidR="00297B5C">
        <w:t>ing</w:t>
      </w:r>
      <w:r>
        <w:t xml:space="preserve"> the capital works that are required to bring a </w:t>
      </w:r>
      <w:r w:rsidR="00297B5C">
        <w:t xml:space="preserve">local authority owned </w:t>
      </w:r>
      <w:r>
        <w:t>potential housing site to a point of viability, and therefore deliverability</w:t>
      </w:r>
      <w:r w:rsidR="00297B5C">
        <w:t xml:space="preserve">. Typical works funded </w:t>
      </w:r>
      <w:proofErr w:type="gramStart"/>
      <w:r w:rsidR="00297B5C">
        <w:t>include:</w:t>
      </w:r>
      <w:proofErr w:type="gramEnd"/>
      <w:r w:rsidR="00297B5C">
        <w:t xml:space="preserve"> </w:t>
      </w:r>
      <w:r>
        <w:t>abnormal costs related to contamination, demolition of obsolete buildings, abnormal utilities costs, highways requirements and so forth.</w:t>
      </w:r>
    </w:p>
    <w:p w14:paraId="1CB8BCA5" w14:textId="77777777" w:rsidR="003F4309" w:rsidRDefault="003F4309" w:rsidP="00297B5C">
      <w:pPr>
        <w:pStyle w:val="ListParagraph"/>
        <w:ind w:left="360"/>
      </w:pPr>
    </w:p>
    <w:p w14:paraId="154F428C" w14:textId="1FA2A575" w:rsidR="003F4309" w:rsidRDefault="003F4309" w:rsidP="00B272E0">
      <w:pPr>
        <w:pStyle w:val="ListParagraph"/>
        <w:numPr>
          <w:ilvl w:val="0"/>
          <w:numId w:val="3"/>
        </w:numPr>
      </w:pPr>
      <w:r>
        <w:t>T</w:t>
      </w:r>
      <w:r w:rsidR="00297B5C">
        <w:t xml:space="preserve">o date the programme has administered </w:t>
      </w:r>
      <w:r w:rsidR="000941FE">
        <w:t>two</w:t>
      </w:r>
      <w:r w:rsidR="00297B5C">
        <w:t xml:space="preserve"> rounds of LRF capital funding totalling c.£65m and supporting c.</w:t>
      </w:r>
      <w:r w:rsidR="00B7786A">
        <w:t>140 projects.</w:t>
      </w:r>
      <w:r>
        <w:t xml:space="preserve"> </w:t>
      </w:r>
    </w:p>
    <w:bookmarkEnd w:id="1"/>
    <w:p w14:paraId="787072B0" w14:textId="77777777" w:rsidR="007E24AC" w:rsidRDefault="007E24AC" w:rsidP="00381A82">
      <w:pPr>
        <w:rPr>
          <w:rFonts w:cs="Arial"/>
          <w:b/>
          <w:lang w:eastAsia="en-GB"/>
        </w:rPr>
      </w:pPr>
    </w:p>
    <w:p w14:paraId="486CAE22" w14:textId="4D2AA7B4" w:rsidR="00F34AC8" w:rsidRPr="0008500C" w:rsidRDefault="003F4309" w:rsidP="00381A82">
      <w:pPr>
        <w:rPr>
          <w:rFonts w:cs="Arial"/>
          <w:b/>
          <w:lang w:eastAsia="en-GB"/>
        </w:rPr>
      </w:pPr>
      <w:r>
        <w:rPr>
          <w:rFonts w:cs="Arial"/>
          <w:b/>
          <w:lang w:eastAsia="en-GB"/>
        </w:rPr>
        <w:t>One Public Estate Delivery</w:t>
      </w:r>
    </w:p>
    <w:p w14:paraId="5FAFFBD8" w14:textId="7219BB0A" w:rsidR="003F4309" w:rsidRDefault="003F4309" w:rsidP="00B272E0">
      <w:pPr>
        <w:pStyle w:val="ListParagraph"/>
        <w:numPr>
          <w:ilvl w:val="0"/>
          <w:numId w:val="3"/>
        </w:numPr>
        <w:rPr>
          <w:lang w:eastAsia="en-GB"/>
        </w:rPr>
      </w:pPr>
      <w:r>
        <w:t>To the end of July 2020</w:t>
      </w:r>
      <w:r w:rsidR="00DB1310">
        <w:t>,</w:t>
      </w:r>
      <w:r>
        <w:t xml:space="preserve"> the OPE programme has enabled the delivery of</w:t>
      </w:r>
      <w:r w:rsidR="00826D2D">
        <w:t>:</w:t>
      </w:r>
    </w:p>
    <w:p w14:paraId="7B95EF0D" w14:textId="6FD9DA45" w:rsidR="003F4309" w:rsidRDefault="003F4309" w:rsidP="00CF6877">
      <w:pPr>
        <w:pStyle w:val="ListParagraph"/>
        <w:numPr>
          <w:ilvl w:val="1"/>
          <w:numId w:val="8"/>
        </w:numPr>
        <w:ind w:left="993" w:hanging="562"/>
        <w:rPr>
          <w:lang w:eastAsia="en-GB"/>
        </w:rPr>
      </w:pPr>
      <w:r>
        <w:t>over £383m in capital receipts</w:t>
      </w:r>
    </w:p>
    <w:p w14:paraId="017A73EF" w14:textId="74CA4744" w:rsidR="003F4309" w:rsidRDefault="003F4309" w:rsidP="00CF6877">
      <w:pPr>
        <w:pStyle w:val="ListParagraph"/>
        <w:numPr>
          <w:ilvl w:val="1"/>
          <w:numId w:val="8"/>
        </w:numPr>
        <w:ind w:left="993" w:hanging="562"/>
        <w:rPr>
          <w:lang w:eastAsia="en-GB"/>
        </w:rPr>
      </w:pPr>
      <w:r>
        <w:t>over £76m in revenue savings to benefit public bodies</w:t>
      </w:r>
    </w:p>
    <w:p w14:paraId="5E1A56D2" w14:textId="6BC79F94" w:rsidR="003F4309" w:rsidRDefault="003F4309" w:rsidP="00CF6877">
      <w:pPr>
        <w:pStyle w:val="ListParagraph"/>
        <w:numPr>
          <w:ilvl w:val="1"/>
          <w:numId w:val="8"/>
        </w:numPr>
        <w:ind w:left="993" w:hanging="562"/>
        <w:rPr>
          <w:lang w:eastAsia="en-GB"/>
        </w:rPr>
      </w:pPr>
      <w:r>
        <w:t>the release of surplus public land for over 15,500 homes</w:t>
      </w:r>
    </w:p>
    <w:p w14:paraId="0C612B1E" w14:textId="6338A977" w:rsidR="00F34AC8" w:rsidRDefault="003F4309" w:rsidP="00CF6877">
      <w:pPr>
        <w:pStyle w:val="ListParagraph"/>
        <w:numPr>
          <w:ilvl w:val="1"/>
          <w:numId w:val="8"/>
        </w:numPr>
        <w:ind w:left="993" w:hanging="562"/>
        <w:rPr>
          <w:lang w:eastAsia="en-GB"/>
        </w:rPr>
      </w:pPr>
      <w:r>
        <w:t xml:space="preserve">the creation of </w:t>
      </w:r>
      <w:r w:rsidR="009B3153">
        <w:t>25,000</w:t>
      </w:r>
      <w:r>
        <w:t xml:space="preserve"> jobs</w:t>
      </w:r>
      <w:r w:rsidR="00DB1310">
        <w:t>.</w:t>
      </w:r>
      <w:r w:rsidR="00F34AC8">
        <w:rPr>
          <w:lang w:eastAsia="en-GB"/>
        </w:rPr>
        <w:t xml:space="preserve"> </w:t>
      </w:r>
    </w:p>
    <w:p w14:paraId="06BFCC6F" w14:textId="77777777" w:rsidR="00F34AC8" w:rsidRPr="002B2A2E" w:rsidRDefault="00F34AC8" w:rsidP="00F34AC8">
      <w:pPr>
        <w:pStyle w:val="ListParagraph"/>
        <w:ind w:left="360"/>
        <w:rPr>
          <w:rFonts w:cs="Arial"/>
          <w:lang w:eastAsia="en-GB"/>
        </w:rPr>
      </w:pPr>
    </w:p>
    <w:p w14:paraId="3A12A8DA" w14:textId="4407F9B0" w:rsidR="00B7786A" w:rsidRPr="007E24AC" w:rsidRDefault="00B7786A" w:rsidP="00B272E0">
      <w:pPr>
        <w:pStyle w:val="ListParagraph"/>
        <w:numPr>
          <w:ilvl w:val="0"/>
          <w:numId w:val="3"/>
        </w:numPr>
        <w:rPr>
          <w:rFonts w:cs="Arial"/>
          <w:lang w:eastAsia="en-GB"/>
        </w:rPr>
      </w:pPr>
      <w:r w:rsidRPr="007E24AC">
        <w:rPr>
          <w:rFonts w:cs="Arial"/>
          <w:lang w:eastAsia="en-GB"/>
        </w:rPr>
        <w:t>Equally as valuable have been the softer benefits</w:t>
      </w:r>
      <w:r w:rsidR="007E24AC" w:rsidRPr="007E24AC">
        <w:rPr>
          <w:rFonts w:cs="Arial"/>
          <w:lang w:eastAsia="en-GB"/>
        </w:rPr>
        <w:t>. These include:</w:t>
      </w:r>
    </w:p>
    <w:p w14:paraId="38B88551" w14:textId="7AA972DE" w:rsidR="007E24AC" w:rsidRDefault="007E24AC" w:rsidP="00CF6877">
      <w:pPr>
        <w:pStyle w:val="ListParagraph"/>
        <w:numPr>
          <w:ilvl w:val="1"/>
          <w:numId w:val="9"/>
        </w:numPr>
        <w:ind w:left="993" w:hanging="562"/>
        <w:rPr>
          <w:rFonts w:cs="Arial"/>
          <w:lang w:eastAsia="en-GB"/>
        </w:rPr>
      </w:pPr>
      <w:r w:rsidRPr="00CF6877">
        <w:rPr>
          <w:rFonts w:cs="Arial"/>
          <w:lang w:eastAsia="en-GB"/>
        </w:rPr>
        <w:t>enabling local authorities to control the supply of some land for housing</w:t>
      </w:r>
    </w:p>
    <w:p w14:paraId="227641C4" w14:textId="4B706B9D" w:rsidR="009B3153" w:rsidRDefault="009B3153" w:rsidP="00CF6877">
      <w:pPr>
        <w:pStyle w:val="ListParagraph"/>
        <w:numPr>
          <w:ilvl w:val="1"/>
          <w:numId w:val="9"/>
        </w:numPr>
        <w:ind w:left="993" w:hanging="562"/>
        <w:rPr>
          <w:rFonts w:cs="Arial"/>
          <w:lang w:eastAsia="en-GB"/>
        </w:rPr>
      </w:pPr>
      <w:r w:rsidRPr="00CF6877">
        <w:rPr>
          <w:rFonts w:cs="Arial"/>
          <w:lang w:eastAsia="en-GB"/>
        </w:rPr>
        <w:t>the ability to support SME’s and local supply chains</w:t>
      </w:r>
    </w:p>
    <w:p w14:paraId="3E9A4531" w14:textId="7F7653A5" w:rsidR="007E24AC" w:rsidRDefault="007E24AC" w:rsidP="00CF6877">
      <w:pPr>
        <w:pStyle w:val="ListParagraph"/>
        <w:numPr>
          <w:ilvl w:val="1"/>
          <w:numId w:val="9"/>
        </w:numPr>
        <w:ind w:left="993" w:hanging="562"/>
        <w:rPr>
          <w:rFonts w:cs="Arial"/>
          <w:lang w:eastAsia="en-GB"/>
        </w:rPr>
      </w:pPr>
      <w:r w:rsidRPr="00CF6877">
        <w:rPr>
          <w:rFonts w:cs="Arial"/>
          <w:lang w:eastAsia="en-GB"/>
        </w:rPr>
        <w:t>enabling local authorities to connect and engage with harder to reach parts of government</w:t>
      </w:r>
    </w:p>
    <w:p w14:paraId="4CD07175" w14:textId="6FACB892" w:rsidR="007E24AC" w:rsidRDefault="007E24AC" w:rsidP="00CF6877">
      <w:pPr>
        <w:pStyle w:val="ListParagraph"/>
        <w:numPr>
          <w:ilvl w:val="1"/>
          <w:numId w:val="9"/>
        </w:numPr>
        <w:ind w:left="993" w:hanging="562"/>
        <w:rPr>
          <w:rFonts w:cs="Arial"/>
          <w:lang w:eastAsia="en-GB"/>
        </w:rPr>
      </w:pPr>
      <w:r w:rsidRPr="00CF6877">
        <w:rPr>
          <w:rFonts w:cs="Arial"/>
          <w:lang w:eastAsia="en-GB"/>
        </w:rPr>
        <w:t>the ability to share problem solving and best practise between councils and other public bodies</w:t>
      </w:r>
    </w:p>
    <w:p w14:paraId="5594E98C" w14:textId="0FCA1592" w:rsidR="007E24AC" w:rsidRPr="00CF6877" w:rsidRDefault="007E24AC" w:rsidP="00CF6877">
      <w:pPr>
        <w:pStyle w:val="ListParagraph"/>
        <w:numPr>
          <w:ilvl w:val="1"/>
          <w:numId w:val="9"/>
        </w:numPr>
        <w:ind w:left="993" w:hanging="562"/>
        <w:rPr>
          <w:rFonts w:cs="Arial"/>
          <w:lang w:eastAsia="en-GB"/>
        </w:rPr>
      </w:pPr>
      <w:r w:rsidRPr="00CF6877">
        <w:rPr>
          <w:rFonts w:cs="Arial"/>
          <w:iCs/>
          <w:lang w:eastAsia="en-GB"/>
        </w:rPr>
        <w:t>the ability to link public property to place agendas – for example town centre regeneration</w:t>
      </w:r>
      <w:r w:rsidR="00DB1310" w:rsidRPr="00CF6877">
        <w:rPr>
          <w:rFonts w:cs="Arial"/>
          <w:iCs/>
          <w:lang w:eastAsia="en-GB"/>
        </w:rPr>
        <w:t>.</w:t>
      </w:r>
    </w:p>
    <w:p w14:paraId="35B1A172" w14:textId="77777777" w:rsidR="007E24AC" w:rsidRPr="007E24AC" w:rsidRDefault="007E24AC" w:rsidP="007E24AC">
      <w:pPr>
        <w:pStyle w:val="ListParagraph"/>
        <w:ind w:left="792"/>
        <w:rPr>
          <w:rFonts w:cs="Arial"/>
          <w:i/>
          <w:lang w:eastAsia="en-GB"/>
        </w:rPr>
      </w:pPr>
    </w:p>
    <w:p w14:paraId="683F4030" w14:textId="77777777" w:rsidR="009B3153" w:rsidRPr="009B3153" w:rsidRDefault="007E24AC" w:rsidP="00B272E0">
      <w:pPr>
        <w:pStyle w:val="ListParagraph"/>
        <w:numPr>
          <w:ilvl w:val="0"/>
          <w:numId w:val="3"/>
        </w:numPr>
        <w:ind w:left="0" w:firstLine="0"/>
        <w:rPr>
          <w:b/>
          <w:lang w:eastAsia="en-GB"/>
        </w:rPr>
      </w:pPr>
      <w:r w:rsidRPr="009B3153">
        <w:rPr>
          <w:rFonts w:cs="Arial"/>
          <w:iCs/>
          <w:lang w:eastAsia="en-GB"/>
        </w:rPr>
        <w:lastRenderedPageBreak/>
        <w:t xml:space="preserve">Case studies of OPE and LRF supported projects are attached at </w:t>
      </w:r>
      <w:r w:rsidRPr="00B7332C">
        <w:rPr>
          <w:rFonts w:cs="Arial"/>
          <w:b/>
          <w:bCs/>
          <w:iCs/>
          <w:lang w:eastAsia="en-GB"/>
        </w:rPr>
        <w:t>Appendix A</w:t>
      </w:r>
      <w:r w:rsidRPr="009B3153">
        <w:rPr>
          <w:rFonts w:cs="Arial"/>
          <w:iCs/>
          <w:lang w:eastAsia="en-GB"/>
        </w:rPr>
        <w:t>.</w:t>
      </w:r>
    </w:p>
    <w:p w14:paraId="39C4D39E" w14:textId="77777777" w:rsidR="009B3153" w:rsidRPr="009B3153" w:rsidRDefault="009B3153" w:rsidP="009B3153">
      <w:pPr>
        <w:pStyle w:val="ListParagraph"/>
        <w:rPr>
          <w:b/>
          <w:lang w:eastAsia="en-GB"/>
        </w:rPr>
      </w:pPr>
    </w:p>
    <w:p w14:paraId="76B457B7" w14:textId="5D8E5E4F" w:rsidR="00F34AC8" w:rsidRPr="009B3153" w:rsidRDefault="003F4309" w:rsidP="009B3153">
      <w:pPr>
        <w:pStyle w:val="ListParagraph"/>
        <w:rPr>
          <w:b/>
          <w:lang w:eastAsia="en-GB"/>
        </w:rPr>
      </w:pPr>
      <w:r w:rsidRPr="009B3153">
        <w:rPr>
          <w:b/>
          <w:lang w:eastAsia="en-GB"/>
        </w:rPr>
        <w:t>One Public Estate – Phase 8 Awards</w:t>
      </w:r>
    </w:p>
    <w:p w14:paraId="7A00BF7C" w14:textId="77777777" w:rsidR="009B3153" w:rsidRDefault="009B3153" w:rsidP="009B3153">
      <w:pPr>
        <w:pStyle w:val="ListParagraph"/>
        <w:ind w:left="360"/>
        <w:rPr>
          <w:lang w:eastAsia="en-GB"/>
        </w:rPr>
      </w:pPr>
    </w:p>
    <w:p w14:paraId="2846094C" w14:textId="1F65100B" w:rsidR="00B7786A" w:rsidRDefault="00B7786A" w:rsidP="00B272E0">
      <w:pPr>
        <w:pStyle w:val="ListParagraph"/>
        <w:numPr>
          <w:ilvl w:val="0"/>
          <w:numId w:val="3"/>
        </w:numPr>
        <w:rPr>
          <w:lang w:eastAsia="en-GB"/>
        </w:rPr>
      </w:pPr>
      <w:r>
        <w:rPr>
          <w:lang w:eastAsia="en-GB"/>
        </w:rPr>
        <w:t xml:space="preserve">Phase 8, which included a £10m OPE revenue offer, and a £20m LRF capital offer, was available for bidding between September and November 2020. Bids have now been </w:t>
      </w:r>
      <w:r w:rsidR="00C1691D">
        <w:rPr>
          <w:lang w:eastAsia="en-GB"/>
        </w:rPr>
        <w:t>assessed and</w:t>
      </w:r>
      <w:r>
        <w:rPr>
          <w:lang w:eastAsia="en-GB"/>
        </w:rPr>
        <w:t xml:space="preserve"> are in the process of being awarded to councils. </w:t>
      </w:r>
    </w:p>
    <w:p w14:paraId="154BF695" w14:textId="77777777" w:rsidR="00B7786A" w:rsidRDefault="00B7786A" w:rsidP="00B7786A">
      <w:pPr>
        <w:pStyle w:val="ListParagraph"/>
        <w:ind w:left="360"/>
        <w:rPr>
          <w:lang w:eastAsia="en-GB"/>
        </w:rPr>
      </w:pPr>
    </w:p>
    <w:p w14:paraId="66669DD4" w14:textId="77777777" w:rsidR="00C25D42" w:rsidRPr="00454364" w:rsidRDefault="00B7786A" w:rsidP="00C25D42">
      <w:pPr>
        <w:pStyle w:val="ListParagraph"/>
        <w:numPr>
          <w:ilvl w:val="0"/>
          <w:numId w:val="3"/>
        </w:numPr>
        <w:rPr>
          <w:b/>
          <w:lang w:eastAsia="en-GB"/>
        </w:rPr>
      </w:pPr>
      <w:r w:rsidRPr="00A144D9">
        <w:rPr>
          <w:b/>
          <w:bCs/>
          <w:lang w:eastAsia="en-GB"/>
        </w:rPr>
        <w:t>A</w:t>
      </w:r>
      <w:r w:rsidR="007E24AC" w:rsidRPr="00A144D9">
        <w:rPr>
          <w:b/>
          <w:bCs/>
          <w:lang w:eastAsia="en-GB"/>
        </w:rPr>
        <w:t>ppendix B</w:t>
      </w:r>
      <w:r w:rsidR="007E24AC">
        <w:rPr>
          <w:lang w:eastAsia="en-GB"/>
        </w:rPr>
        <w:t>, a</w:t>
      </w:r>
      <w:r>
        <w:rPr>
          <w:lang w:eastAsia="en-GB"/>
        </w:rPr>
        <w:t xml:space="preserve"> more detailed pack of information regarding Phase 8 awards will be provided to IIB members on March 5</w:t>
      </w:r>
      <w:r w:rsidRPr="00B7786A">
        <w:rPr>
          <w:vertAlign w:val="superscript"/>
          <w:lang w:eastAsia="en-GB"/>
        </w:rPr>
        <w:t>th</w:t>
      </w:r>
      <w:r>
        <w:rPr>
          <w:lang w:eastAsia="en-GB"/>
        </w:rPr>
        <w:t>, as at the time of drafting this report the awards are yet to be announced by MHCLG’s Secretary of State and Cabinet Office’s Minister of State.</w:t>
      </w:r>
    </w:p>
    <w:p w14:paraId="09C1B08D" w14:textId="77777777" w:rsidR="00454364" w:rsidRPr="00454364" w:rsidRDefault="00454364" w:rsidP="00454364">
      <w:pPr>
        <w:pStyle w:val="ListParagraph"/>
        <w:rPr>
          <w:b/>
          <w:bCs/>
          <w:lang w:eastAsia="en-GB"/>
        </w:rPr>
      </w:pPr>
    </w:p>
    <w:p w14:paraId="50EAE15E" w14:textId="4B53BC2B" w:rsidR="00C25D42" w:rsidRPr="00371422" w:rsidRDefault="00C25D42" w:rsidP="00C25D42">
      <w:pPr>
        <w:rPr>
          <w:b/>
          <w:bCs/>
          <w:lang w:eastAsia="en-GB"/>
        </w:rPr>
      </w:pPr>
      <w:r w:rsidRPr="00371422">
        <w:rPr>
          <w:b/>
          <w:bCs/>
          <w:lang w:eastAsia="en-GB"/>
        </w:rPr>
        <w:t>Issues</w:t>
      </w:r>
    </w:p>
    <w:p w14:paraId="12E54AF7" w14:textId="28162279" w:rsidR="00C25D42" w:rsidRPr="00371422" w:rsidRDefault="005B0EB9" w:rsidP="00C25D42">
      <w:pPr>
        <w:pStyle w:val="ListParagraph"/>
        <w:numPr>
          <w:ilvl w:val="0"/>
          <w:numId w:val="3"/>
        </w:numPr>
        <w:rPr>
          <w:lang w:eastAsia="en-GB"/>
        </w:rPr>
      </w:pPr>
      <w:r>
        <w:rPr>
          <w:lang w:eastAsia="en-GB"/>
        </w:rPr>
        <w:t>None - t</w:t>
      </w:r>
      <w:r w:rsidR="00371422" w:rsidRPr="00371422">
        <w:rPr>
          <w:lang w:eastAsia="en-GB"/>
        </w:rPr>
        <w:t>here are no specific issues to raise in relation to the OPE programme.</w:t>
      </w:r>
    </w:p>
    <w:p w14:paraId="1F6905E1" w14:textId="77777777" w:rsidR="00454364" w:rsidRDefault="00454364" w:rsidP="00805B1C">
      <w:pPr>
        <w:rPr>
          <w:b/>
          <w:bCs/>
          <w:lang w:eastAsia="en-GB"/>
        </w:rPr>
      </w:pPr>
    </w:p>
    <w:p w14:paraId="6D2274D1" w14:textId="042F2347" w:rsidR="00805B1C" w:rsidRPr="00371422" w:rsidRDefault="00805B1C" w:rsidP="00805B1C">
      <w:pPr>
        <w:rPr>
          <w:lang w:eastAsia="en-GB"/>
        </w:rPr>
      </w:pPr>
      <w:r w:rsidRPr="00371422">
        <w:rPr>
          <w:b/>
          <w:bCs/>
          <w:lang w:eastAsia="en-GB"/>
        </w:rPr>
        <w:t xml:space="preserve">Implications for Wales </w:t>
      </w:r>
    </w:p>
    <w:p w14:paraId="4FC9006F" w14:textId="66366B1D" w:rsidR="00805B1C" w:rsidRPr="00371422" w:rsidRDefault="00371422" w:rsidP="00805B1C">
      <w:pPr>
        <w:pStyle w:val="ListParagraph"/>
        <w:numPr>
          <w:ilvl w:val="0"/>
          <w:numId w:val="3"/>
        </w:numPr>
        <w:rPr>
          <w:lang w:eastAsia="en-GB"/>
        </w:rPr>
      </w:pPr>
      <w:r w:rsidRPr="00371422">
        <w:rPr>
          <w:lang w:eastAsia="en-GB"/>
        </w:rPr>
        <w:t>None – the OPE programme o</w:t>
      </w:r>
      <w:r>
        <w:rPr>
          <w:lang w:eastAsia="en-GB"/>
        </w:rPr>
        <w:t>n</w:t>
      </w:r>
      <w:r w:rsidRPr="00371422">
        <w:rPr>
          <w:lang w:eastAsia="en-GB"/>
        </w:rPr>
        <w:t>ly covers English local authority areas.</w:t>
      </w:r>
      <w:r>
        <w:rPr>
          <w:lang w:eastAsia="en-GB"/>
        </w:rPr>
        <w:t xml:space="preserve"> The OPE programme has previously engaged with Welsh Government colleagues to share experiences and learnings.</w:t>
      </w:r>
    </w:p>
    <w:p w14:paraId="4E865E4B" w14:textId="77777777" w:rsidR="00454364" w:rsidRDefault="00454364" w:rsidP="00C25D42">
      <w:pPr>
        <w:ind w:left="0" w:firstLine="0"/>
        <w:rPr>
          <w:b/>
          <w:bCs/>
          <w:lang w:eastAsia="en-GB"/>
        </w:rPr>
      </w:pPr>
    </w:p>
    <w:p w14:paraId="5D05BCAD" w14:textId="1B134D3A" w:rsidR="00805B1C" w:rsidRPr="00371422" w:rsidRDefault="00805B1C" w:rsidP="00C25D42">
      <w:pPr>
        <w:ind w:left="0" w:firstLine="0"/>
        <w:rPr>
          <w:b/>
          <w:bCs/>
          <w:lang w:eastAsia="en-GB"/>
        </w:rPr>
      </w:pPr>
      <w:r w:rsidRPr="00371422">
        <w:rPr>
          <w:b/>
          <w:bCs/>
          <w:lang w:eastAsia="en-GB"/>
        </w:rPr>
        <w:t>Financial implications</w:t>
      </w:r>
    </w:p>
    <w:p w14:paraId="558D7701" w14:textId="4B1739B5" w:rsidR="00315ECE" w:rsidRPr="00371422" w:rsidRDefault="00371422" w:rsidP="00C25D42">
      <w:pPr>
        <w:pStyle w:val="ListParagraph"/>
        <w:numPr>
          <w:ilvl w:val="0"/>
          <w:numId w:val="3"/>
        </w:numPr>
        <w:rPr>
          <w:lang w:eastAsia="en-GB"/>
        </w:rPr>
      </w:pPr>
      <w:r w:rsidRPr="00371422">
        <w:rPr>
          <w:lang w:eastAsia="en-GB"/>
        </w:rPr>
        <w:t xml:space="preserve">The OPE programme is delivered by the LGA in partnership with Cabinet Office through a ‘time and materials’ contract. The current contract encompasses the period April 2019 through to March 2022. A contract for the period April 2022 onwards will be renegotiated with Cabinet Office during Q1/Q2 21/22. </w:t>
      </w:r>
    </w:p>
    <w:p w14:paraId="06987EB5" w14:textId="77777777" w:rsidR="00454364" w:rsidRDefault="00454364" w:rsidP="008E2F7B">
      <w:pPr>
        <w:ind w:left="0" w:firstLine="0"/>
        <w:rPr>
          <w:b/>
          <w:bCs/>
          <w:lang w:eastAsia="en-GB"/>
        </w:rPr>
      </w:pPr>
    </w:p>
    <w:p w14:paraId="63C83C79" w14:textId="70F8EC71" w:rsidR="008E2F7B" w:rsidRPr="00567732" w:rsidRDefault="008E2F7B" w:rsidP="008E2F7B">
      <w:pPr>
        <w:ind w:left="0" w:firstLine="0"/>
        <w:rPr>
          <w:b/>
          <w:lang w:eastAsia="en-GB"/>
        </w:rPr>
      </w:pPr>
      <w:r w:rsidRPr="00567732">
        <w:rPr>
          <w:b/>
          <w:bCs/>
          <w:lang w:eastAsia="en-GB"/>
        </w:rPr>
        <w:t>Equalit</w:t>
      </w:r>
      <w:r w:rsidR="006D1BC4">
        <w:rPr>
          <w:b/>
          <w:bCs/>
          <w:lang w:eastAsia="en-GB"/>
        </w:rPr>
        <w:t>ies Implications</w:t>
      </w:r>
    </w:p>
    <w:p w14:paraId="703DCD98" w14:textId="037E3E71" w:rsidR="00FC5294" w:rsidRPr="00371422" w:rsidRDefault="00DD44F7" w:rsidP="00E95654">
      <w:pPr>
        <w:pStyle w:val="ListParagraph"/>
        <w:numPr>
          <w:ilvl w:val="0"/>
          <w:numId w:val="3"/>
        </w:numPr>
        <w:rPr>
          <w:lang w:eastAsia="en-GB"/>
        </w:rPr>
      </w:pPr>
      <w:r>
        <w:rPr>
          <w:lang w:eastAsia="en-GB"/>
        </w:rPr>
        <w:t xml:space="preserve">Support from the OPE programme, both </w:t>
      </w:r>
      <w:r w:rsidR="00567732">
        <w:rPr>
          <w:lang w:eastAsia="en-GB"/>
        </w:rPr>
        <w:t xml:space="preserve">financial and practical, is available to all </w:t>
      </w:r>
      <w:r w:rsidR="00A55365">
        <w:rPr>
          <w:lang w:eastAsia="en-GB"/>
        </w:rPr>
        <w:t xml:space="preserve">English </w:t>
      </w:r>
      <w:r w:rsidR="00567732">
        <w:rPr>
          <w:lang w:eastAsia="en-GB"/>
        </w:rPr>
        <w:t>local autho</w:t>
      </w:r>
      <w:r w:rsidR="00A55365">
        <w:rPr>
          <w:lang w:eastAsia="en-GB"/>
        </w:rPr>
        <w:t xml:space="preserve">rities. </w:t>
      </w:r>
      <w:r w:rsidR="00BF48BE">
        <w:rPr>
          <w:lang w:eastAsia="en-GB"/>
        </w:rPr>
        <w:t xml:space="preserve">The OPE programme encourages local authorities to develop innovative and creative projects to rationalise public property in order to best </w:t>
      </w:r>
      <w:r w:rsidR="00B21869">
        <w:rPr>
          <w:lang w:eastAsia="en-GB"/>
        </w:rPr>
        <w:t>meet</w:t>
      </w:r>
      <w:r w:rsidR="00BF48BE">
        <w:rPr>
          <w:lang w:eastAsia="en-GB"/>
        </w:rPr>
        <w:t xml:space="preserve"> their local </w:t>
      </w:r>
      <w:proofErr w:type="gramStart"/>
      <w:r w:rsidR="00BF48BE">
        <w:rPr>
          <w:lang w:eastAsia="en-GB"/>
        </w:rPr>
        <w:t>needs, and</w:t>
      </w:r>
      <w:proofErr w:type="gramEnd"/>
      <w:r w:rsidR="00BF48BE">
        <w:rPr>
          <w:lang w:eastAsia="en-GB"/>
        </w:rPr>
        <w:t xml:space="preserve"> </w:t>
      </w:r>
      <w:r w:rsidR="00B21869">
        <w:rPr>
          <w:lang w:eastAsia="en-GB"/>
        </w:rPr>
        <w:t>encou</w:t>
      </w:r>
      <w:r w:rsidR="000A2D40">
        <w:rPr>
          <w:lang w:eastAsia="en-GB"/>
        </w:rPr>
        <w:t>rages</w:t>
      </w:r>
      <w:r w:rsidR="00B21869">
        <w:rPr>
          <w:lang w:eastAsia="en-GB"/>
        </w:rPr>
        <w:t xml:space="preserve"> partners to </w:t>
      </w:r>
      <w:r w:rsidR="00BF48BE">
        <w:rPr>
          <w:lang w:eastAsia="en-GB"/>
        </w:rPr>
        <w:t>us</w:t>
      </w:r>
      <w:r w:rsidR="000A2D40">
        <w:rPr>
          <w:lang w:eastAsia="en-GB"/>
        </w:rPr>
        <w:t>e</w:t>
      </w:r>
      <w:r w:rsidR="00BF48BE">
        <w:rPr>
          <w:lang w:eastAsia="en-GB"/>
        </w:rPr>
        <w:t xml:space="preserve"> approaches most appropriate for their locality. OPE </w:t>
      </w:r>
      <w:r w:rsidR="006C6F21">
        <w:rPr>
          <w:lang w:eastAsia="en-GB"/>
        </w:rPr>
        <w:t>does not have a</w:t>
      </w:r>
      <w:r w:rsidR="00BF48BE">
        <w:rPr>
          <w:lang w:eastAsia="en-GB"/>
        </w:rPr>
        <w:t xml:space="preserve"> ‘one size fits all’ appr</w:t>
      </w:r>
      <w:r w:rsidR="004B2D44">
        <w:rPr>
          <w:lang w:eastAsia="en-GB"/>
        </w:rPr>
        <w:t>oach</w:t>
      </w:r>
      <w:r w:rsidR="00CA178E">
        <w:rPr>
          <w:lang w:eastAsia="en-GB"/>
        </w:rPr>
        <w:t xml:space="preserve"> to the projects it supports</w:t>
      </w:r>
      <w:r w:rsidR="0052065A">
        <w:rPr>
          <w:lang w:eastAsia="en-GB"/>
        </w:rPr>
        <w:t>.</w:t>
      </w:r>
    </w:p>
    <w:p w14:paraId="5A6135A9" w14:textId="77777777" w:rsidR="00F64953" w:rsidRDefault="00F64953" w:rsidP="00F64953">
      <w:pPr>
        <w:pStyle w:val="ListParagraph"/>
        <w:ind w:left="360"/>
        <w:rPr>
          <w:lang w:eastAsia="en-GB"/>
        </w:rPr>
      </w:pPr>
    </w:p>
    <w:p w14:paraId="2F6FDECE" w14:textId="2A62C637" w:rsidR="0044261D" w:rsidRPr="00371422" w:rsidRDefault="0044261D" w:rsidP="00E95654">
      <w:pPr>
        <w:pStyle w:val="ListParagraph"/>
        <w:numPr>
          <w:ilvl w:val="0"/>
          <w:numId w:val="3"/>
        </w:numPr>
        <w:rPr>
          <w:lang w:eastAsia="en-GB"/>
        </w:rPr>
      </w:pPr>
      <w:r>
        <w:rPr>
          <w:lang w:eastAsia="en-GB"/>
        </w:rPr>
        <w:t>From a programme team perspective</w:t>
      </w:r>
      <w:r w:rsidR="005D3822">
        <w:rPr>
          <w:lang w:eastAsia="en-GB"/>
        </w:rPr>
        <w:t>,</w:t>
      </w:r>
      <w:r>
        <w:rPr>
          <w:lang w:eastAsia="en-GB"/>
        </w:rPr>
        <w:t xml:space="preserve"> </w:t>
      </w:r>
      <w:r w:rsidR="00423C27">
        <w:rPr>
          <w:lang w:eastAsia="en-GB"/>
        </w:rPr>
        <w:t xml:space="preserve">the OPE programme seeks to recruit </w:t>
      </w:r>
      <w:r w:rsidR="008720A9">
        <w:rPr>
          <w:lang w:eastAsia="en-GB"/>
        </w:rPr>
        <w:t>and develop</w:t>
      </w:r>
      <w:r w:rsidR="00423C27">
        <w:rPr>
          <w:lang w:eastAsia="en-GB"/>
        </w:rPr>
        <w:t xml:space="preserve"> a diverse </w:t>
      </w:r>
      <w:r w:rsidR="00C61D7D">
        <w:rPr>
          <w:lang w:eastAsia="en-GB"/>
        </w:rPr>
        <w:t>team</w:t>
      </w:r>
      <w:r w:rsidR="00017616">
        <w:rPr>
          <w:lang w:eastAsia="en-GB"/>
        </w:rPr>
        <w:t xml:space="preserve"> with a variety </w:t>
      </w:r>
      <w:r w:rsidR="003B03EE">
        <w:rPr>
          <w:lang w:eastAsia="en-GB"/>
        </w:rPr>
        <w:t xml:space="preserve">of skills, </w:t>
      </w:r>
      <w:proofErr w:type="gramStart"/>
      <w:r w:rsidR="003B03EE">
        <w:rPr>
          <w:lang w:eastAsia="en-GB"/>
        </w:rPr>
        <w:t>backgrounds</w:t>
      </w:r>
      <w:proofErr w:type="gramEnd"/>
      <w:r w:rsidR="003B03EE">
        <w:rPr>
          <w:lang w:eastAsia="en-GB"/>
        </w:rPr>
        <w:t xml:space="preserve"> and experiences</w:t>
      </w:r>
      <w:r w:rsidR="00BC121B">
        <w:rPr>
          <w:lang w:eastAsia="en-GB"/>
        </w:rPr>
        <w:t>, and to ensure an inclusive working environment.</w:t>
      </w:r>
    </w:p>
    <w:p w14:paraId="687509E0" w14:textId="7336650B" w:rsidR="007771CB" w:rsidRDefault="00A144D9" w:rsidP="001B51E9">
      <w:sdt>
        <w:sdtPr>
          <w:rPr>
            <w:rStyle w:val="Style6"/>
          </w:rPr>
          <w:alias w:val="Next steps"/>
          <w:tag w:val="Next steps"/>
          <w:id w:val="538939935"/>
          <w:placeholder>
            <w:docPart w:val="A4555172851F49689CE31FEDC21581DB"/>
          </w:placeholder>
        </w:sdtPr>
        <w:sdtEndPr>
          <w:rPr>
            <w:rStyle w:val="Style6"/>
          </w:rPr>
        </w:sdtEndPr>
        <w:sdtContent>
          <w:r w:rsidR="009B6F95" w:rsidRPr="009B1AA8">
            <w:rPr>
              <w:rStyle w:val="Style6"/>
            </w:rPr>
            <w:t>Next steps</w:t>
          </w:r>
        </w:sdtContent>
      </w:sdt>
    </w:p>
    <w:p w14:paraId="1A2F3F74" w14:textId="5187AC86" w:rsidR="00AF21DD" w:rsidRDefault="00AF21DD" w:rsidP="00B272E0">
      <w:pPr>
        <w:pStyle w:val="ListParagraph"/>
        <w:numPr>
          <w:ilvl w:val="0"/>
          <w:numId w:val="3"/>
        </w:numPr>
      </w:pPr>
      <w:r>
        <w:t xml:space="preserve">The OPE programme continues to work with OPE partnerships to support the delivery of property projects through to delivery. </w:t>
      </w:r>
    </w:p>
    <w:p w14:paraId="07FD5173" w14:textId="77777777" w:rsidR="00AF21DD" w:rsidRDefault="00AF21DD" w:rsidP="00AF21DD">
      <w:pPr>
        <w:pStyle w:val="ListParagraph"/>
        <w:ind w:left="360"/>
      </w:pPr>
    </w:p>
    <w:p w14:paraId="4A2A5351" w14:textId="414F3913" w:rsidR="00AF21DD" w:rsidRDefault="00AF21DD" w:rsidP="00B272E0">
      <w:pPr>
        <w:pStyle w:val="ListParagraph"/>
        <w:numPr>
          <w:ilvl w:val="0"/>
          <w:numId w:val="3"/>
        </w:numPr>
      </w:pPr>
      <w:r>
        <w:t>The OPE programme is exploring options to work more closely with private sector stakeholders, in particular the scope to introduce commercial income to the programme/</w:t>
      </w:r>
      <w:r w:rsidR="009B3153">
        <w:t xml:space="preserve">delivering </w:t>
      </w:r>
      <w:r>
        <w:t>partners.</w:t>
      </w:r>
    </w:p>
    <w:p w14:paraId="6253CB91" w14:textId="77777777" w:rsidR="00AF21DD" w:rsidRDefault="00AF21DD" w:rsidP="00AF21DD">
      <w:pPr>
        <w:pStyle w:val="ListParagraph"/>
        <w:ind w:left="360"/>
      </w:pPr>
    </w:p>
    <w:p w14:paraId="02ED0DBB" w14:textId="1713B7D4" w:rsidR="00E1526E" w:rsidRDefault="00AF21DD" w:rsidP="00B272E0">
      <w:pPr>
        <w:pStyle w:val="ListParagraph"/>
        <w:numPr>
          <w:ilvl w:val="0"/>
          <w:numId w:val="3"/>
        </w:numPr>
      </w:pPr>
      <w:r w:rsidRPr="00BC1A60">
        <w:t>The O</w:t>
      </w:r>
      <w:r>
        <w:t xml:space="preserve">ne </w:t>
      </w:r>
      <w:r w:rsidRPr="00BC1A60">
        <w:t>P</w:t>
      </w:r>
      <w:r>
        <w:t xml:space="preserve">ublic </w:t>
      </w:r>
      <w:r w:rsidRPr="00BC1A60">
        <w:t>E</w:t>
      </w:r>
      <w:r>
        <w:t>state (OPE)</w:t>
      </w:r>
      <w:r w:rsidRPr="00BC1A60">
        <w:t xml:space="preserve"> programme is </w:t>
      </w:r>
      <w:r>
        <w:t xml:space="preserve">currently supporting </w:t>
      </w:r>
      <w:r w:rsidRPr="00BC1A60">
        <w:t>MHCLG</w:t>
      </w:r>
      <w:r>
        <w:t xml:space="preserve"> to design and develop approaches to </w:t>
      </w:r>
      <w:r w:rsidRPr="00BC1A60">
        <w:t xml:space="preserve">administering </w:t>
      </w:r>
      <w:r>
        <w:t xml:space="preserve">future funding to support the delivery of housing on surplus local authority land. Further updates may be able to be provided </w:t>
      </w:r>
      <w:proofErr w:type="gramStart"/>
      <w:r>
        <w:t>in the near future</w:t>
      </w:r>
      <w:proofErr w:type="gramEnd"/>
      <w:r>
        <w:t>.</w:t>
      </w:r>
      <w:r w:rsidR="003E206A">
        <w:tab/>
      </w:r>
    </w:p>
    <w:p w14:paraId="489906DC" w14:textId="2341915D" w:rsidR="004B717D" w:rsidRDefault="004B717D" w:rsidP="004B717D">
      <w:pPr>
        <w:pStyle w:val="ListParagraph"/>
      </w:pPr>
    </w:p>
    <w:p w14:paraId="25726BB0" w14:textId="3199FCAE" w:rsidR="00454364" w:rsidRDefault="00454364" w:rsidP="004B717D">
      <w:pPr>
        <w:pStyle w:val="ListParagraph"/>
      </w:pPr>
    </w:p>
    <w:p w14:paraId="7B7F6C75" w14:textId="6270CF1F" w:rsidR="00454364" w:rsidRDefault="00454364" w:rsidP="004B717D">
      <w:pPr>
        <w:pStyle w:val="ListParagraph"/>
      </w:pPr>
    </w:p>
    <w:p w14:paraId="1CC6B39A" w14:textId="0DE4DE89" w:rsidR="00454364" w:rsidRDefault="00454364" w:rsidP="004B717D">
      <w:pPr>
        <w:pStyle w:val="ListParagraph"/>
      </w:pPr>
    </w:p>
    <w:p w14:paraId="2039DB1A" w14:textId="66974A29" w:rsidR="00454364" w:rsidRDefault="00454364" w:rsidP="004B717D">
      <w:pPr>
        <w:pStyle w:val="ListParagraph"/>
      </w:pPr>
    </w:p>
    <w:p w14:paraId="5504FF4E" w14:textId="3BC32934" w:rsidR="00454364" w:rsidRDefault="00454364" w:rsidP="004B717D">
      <w:pPr>
        <w:pStyle w:val="ListParagraph"/>
      </w:pPr>
    </w:p>
    <w:p w14:paraId="49108FE0" w14:textId="1B6C5201" w:rsidR="00454364" w:rsidRDefault="00454364" w:rsidP="004B717D">
      <w:pPr>
        <w:pStyle w:val="ListParagraph"/>
      </w:pPr>
    </w:p>
    <w:p w14:paraId="2592AABC" w14:textId="06ACB4E2" w:rsidR="00454364" w:rsidRDefault="00454364" w:rsidP="004B717D">
      <w:pPr>
        <w:pStyle w:val="ListParagraph"/>
      </w:pPr>
    </w:p>
    <w:p w14:paraId="2AA3F9A0" w14:textId="6FAC3974" w:rsidR="00454364" w:rsidRDefault="00454364" w:rsidP="004B717D">
      <w:pPr>
        <w:pStyle w:val="ListParagraph"/>
      </w:pPr>
    </w:p>
    <w:p w14:paraId="3D24F82C" w14:textId="4E519284" w:rsidR="00454364" w:rsidRDefault="00454364" w:rsidP="004B717D">
      <w:pPr>
        <w:pStyle w:val="ListParagraph"/>
      </w:pPr>
    </w:p>
    <w:p w14:paraId="2A6EA653" w14:textId="71EF85DB" w:rsidR="00454364" w:rsidRDefault="00454364" w:rsidP="004B717D">
      <w:pPr>
        <w:pStyle w:val="ListParagraph"/>
      </w:pPr>
    </w:p>
    <w:p w14:paraId="0CEF1C3F" w14:textId="4C1B4FC3" w:rsidR="00454364" w:rsidRDefault="00454364" w:rsidP="004B717D">
      <w:pPr>
        <w:pStyle w:val="ListParagraph"/>
      </w:pPr>
    </w:p>
    <w:p w14:paraId="4ECFD27E" w14:textId="15CAFFC5" w:rsidR="00454364" w:rsidRDefault="00454364" w:rsidP="004B717D">
      <w:pPr>
        <w:pStyle w:val="ListParagraph"/>
      </w:pPr>
    </w:p>
    <w:p w14:paraId="27C2F3CC" w14:textId="7D0F9AAB" w:rsidR="00454364" w:rsidRDefault="00454364" w:rsidP="004B717D">
      <w:pPr>
        <w:pStyle w:val="ListParagraph"/>
      </w:pPr>
    </w:p>
    <w:p w14:paraId="5AAD8FD9" w14:textId="4F74703E" w:rsidR="00454364" w:rsidRDefault="00454364" w:rsidP="004B717D">
      <w:pPr>
        <w:pStyle w:val="ListParagraph"/>
      </w:pPr>
    </w:p>
    <w:p w14:paraId="4102D064" w14:textId="24016C50" w:rsidR="00454364" w:rsidRDefault="00454364" w:rsidP="004B717D">
      <w:pPr>
        <w:pStyle w:val="ListParagraph"/>
      </w:pPr>
    </w:p>
    <w:p w14:paraId="65A506B0" w14:textId="06FE6EAC" w:rsidR="00454364" w:rsidRDefault="00454364" w:rsidP="004B717D">
      <w:pPr>
        <w:pStyle w:val="ListParagraph"/>
      </w:pPr>
    </w:p>
    <w:p w14:paraId="69E88311" w14:textId="17F90110" w:rsidR="00454364" w:rsidRDefault="00454364" w:rsidP="004B717D">
      <w:pPr>
        <w:pStyle w:val="ListParagraph"/>
      </w:pPr>
    </w:p>
    <w:p w14:paraId="46AA8D24" w14:textId="17F57F1D" w:rsidR="00454364" w:rsidRDefault="00454364" w:rsidP="004B717D">
      <w:pPr>
        <w:pStyle w:val="ListParagraph"/>
      </w:pPr>
    </w:p>
    <w:p w14:paraId="401A37A1" w14:textId="48D4E8E4" w:rsidR="00454364" w:rsidRDefault="00454364" w:rsidP="004B717D">
      <w:pPr>
        <w:pStyle w:val="ListParagraph"/>
      </w:pPr>
    </w:p>
    <w:p w14:paraId="2AF73EA8" w14:textId="6A2B85FA" w:rsidR="00454364" w:rsidRDefault="00454364" w:rsidP="004B717D">
      <w:pPr>
        <w:pStyle w:val="ListParagraph"/>
      </w:pPr>
    </w:p>
    <w:p w14:paraId="22BFA495" w14:textId="2D19BD06" w:rsidR="00454364" w:rsidRDefault="00454364" w:rsidP="004B717D">
      <w:pPr>
        <w:pStyle w:val="ListParagraph"/>
      </w:pPr>
    </w:p>
    <w:p w14:paraId="4F75614D" w14:textId="6522A3CF" w:rsidR="00454364" w:rsidRDefault="00454364" w:rsidP="004B717D">
      <w:pPr>
        <w:pStyle w:val="ListParagraph"/>
      </w:pPr>
    </w:p>
    <w:p w14:paraId="7CF3180F" w14:textId="14EEEBD1" w:rsidR="00454364" w:rsidRDefault="00454364" w:rsidP="004B717D">
      <w:pPr>
        <w:pStyle w:val="ListParagraph"/>
      </w:pPr>
    </w:p>
    <w:p w14:paraId="2CD967DA" w14:textId="2B71CF24" w:rsidR="00454364" w:rsidRDefault="00454364" w:rsidP="004B717D">
      <w:pPr>
        <w:pStyle w:val="ListParagraph"/>
      </w:pPr>
    </w:p>
    <w:p w14:paraId="482473B7" w14:textId="397812F1" w:rsidR="00454364" w:rsidRDefault="00454364" w:rsidP="004B717D">
      <w:pPr>
        <w:pStyle w:val="ListParagraph"/>
      </w:pPr>
    </w:p>
    <w:p w14:paraId="4E7B6AC3" w14:textId="6FBB920E" w:rsidR="00454364" w:rsidRDefault="00454364" w:rsidP="004B717D">
      <w:pPr>
        <w:pStyle w:val="ListParagraph"/>
      </w:pPr>
    </w:p>
    <w:p w14:paraId="09DF0D6A" w14:textId="4D124564" w:rsidR="00454364" w:rsidRDefault="00454364" w:rsidP="004B717D">
      <w:pPr>
        <w:pStyle w:val="ListParagraph"/>
      </w:pPr>
    </w:p>
    <w:p w14:paraId="50FCFBC6" w14:textId="1453AABB" w:rsidR="00454364" w:rsidRDefault="00454364" w:rsidP="004B717D">
      <w:pPr>
        <w:pStyle w:val="ListParagraph"/>
      </w:pPr>
    </w:p>
    <w:p w14:paraId="68C98C91" w14:textId="17227F34" w:rsidR="00454364" w:rsidRDefault="00454364" w:rsidP="004B717D">
      <w:pPr>
        <w:pStyle w:val="ListParagraph"/>
      </w:pPr>
    </w:p>
    <w:p w14:paraId="2176B047" w14:textId="77777777" w:rsidR="004B717D" w:rsidRDefault="004B717D" w:rsidP="004B717D">
      <w:pPr>
        <w:pStyle w:val="ListParagraph"/>
      </w:pPr>
    </w:p>
    <w:p w14:paraId="7E760247" w14:textId="3841E115" w:rsidR="004B717D" w:rsidRPr="004B717D" w:rsidRDefault="004B717D" w:rsidP="004B717D">
      <w:pPr>
        <w:rPr>
          <w:b/>
          <w:bCs/>
        </w:rPr>
      </w:pPr>
      <w:r w:rsidRPr="004B717D">
        <w:rPr>
          <w:b/>
          <w:bCs/>
        </w:rPr>
        <w:lastRenderedPageBreak/>
        <w:t>APPENDIX A – ONE PUBLIC ESTATE and LAND RELEASE FUND CASE STUDIES</w:t>
      </w:r>
    </w:p>
    <w:p w14:paraId="02B3C828" w14:textId="06EF8484" w:rsidR="004B717D" w:rsidRDefault="004B717D" w:rsidP="004B717D">
      <w:pPr>
        <w:rPr>
          <w:b/>
          <w:bCs/>
        </w:rPr>
      </w:pPr>
      <w:r w:rsidRPr="004B717D">
        <w:rPr>
          <w:b/>
          <w:bCs/>
        </w:rPr>
        <w:t>One Public Estate Phases 1-7</w:t>
      </w:r>
    </w:p>
    <w:p w14:paraId="7A501D64" w14:textId="79F95FD8" w:rsidR="004B717D" w:rsidRDefault="004B717D" w:rsidP="004B717D">
      <w:pPr>
        <w:spacing w:after="0" w:line="240" w:lineRule="auto"/>
        <w:textAlignment w:val="baseline"/>
        <w:rPr>
          <w:rFonts w:eastAsia="Times New Roman" w:cs="Arial"/>
          <w:color w:val="000000"/>
          <w:lang w:eastAsia="en-GB"/>
        </w:rPr>
      </w:pPr>
      <w:r w:rsidRPr="004B717D">
        <w:rPr>
          <w:rFonts w:eastAsia="Times New Roman" w:cs="Arial"/>
          <w:color w:val="000000"/>
          <w:u w:val="single"/>
          <w:lang w:eastAsia="en-GB"/>
        </w:rPr>
        <w:t>The York Central Development</w:t>
      </w:r>
      <w:r w:rsidRPr="004B717D">
        <w:rPr>
          <w:rFonts w:eastAsia="Times New Roman" w:cs="Arial"/>
          <w:color w:val="000000"/>
          <w:lang w:eastAsia="en-GB"/>
        </w:rPr>
        <w:t xml:space="preserve"> </w:t>
      </w:r>
    </w:p>
    <w:p w14:paraId="6EDEDE5A" w14:textId="77777777" w:rsidR="00EC6F40" w:rsidRDefault="00EC6F40" w:rsidP="004B717D">
      <w:pPr>
        <w:spacing w:after="0" w:line="240" w:lineRule="auto"/>
        <w:textAlignment w:val="baseline"/>
        <w:rPr>
          <w:rFonts w:eastAsia="Times New Roman" w:cs="Arial"/>
          <w:color w:val="000000"/>
          <w:lang w:eastAsia="en-GB"/>
        </w:rPr>
      </w:pPr>
    </w:p>
    <w:p w14:paraId="424EB4A0" w14:textId="174D61C0" w:rsidR="004B717D" w:rsidRPr="004B717D" w:rsidRDefault="004B717D" w:rsidP="00B272E0">
      <w:pPr>
        <w:pStyle w:val="ListParagraph"/>
        <w:numPr>
          <w:ilvl w:val="0"/>
          <w:numId w:val="6"/>
        </w:numPr>
        <w:spacing w:after="0" w:line="240" w:lineRule="auto"/>
        <w:rPr>
          <w:rFonts w:eastAsia="Times New Roman" w:cs="Arial"/>
          <w:color w:val="000000"/>
          <w:lang w:eastAsia="en-GB"/>
        </w:rPr>
      </w:pPr>
      <w:r>
        <w:rPr>
          <w:rFonts w:eastAsia="Times New Roman" w:cs="Arial"/>
          <w:color w:val="000000"/>
          <w:lang w:eastAsia="en-GB"/>
        </w:rPr>
        <w:t>P</w:t>
      </w:r>
      <w:r w:rsidRPr="004B717D">
        <w:rPr>
          <w:rFonts w:eastAsia="Times New Roman" w:cs="Arial"/>
          <w:color w:val="000000"/>
          <w:lang w:eastAsia="en-GB"/>
        </w:rPr>
        <w:t>lanning permission approved for the infrastructure work</w:t>
      </w:r>
      <w:r>
        <w:rPr>
          <w:rFonts w:eastAsia="Times New Roman" w:cs="Arial"/>
          <w:color w:val="000000"/>
          <w:lang w:eastAsia="en-GB"/>
        </w:rPr>
        <w:t xml:space="preserve"> </w:t>
      </w:r>
      <w:r w:rsidRPr="004B717D">
        <w:rPr>
          <w:rFonts w:eastAsia="Times New Roman" w:cs="Arial"/>
          <w:color w:val="000000"/>
          <w:lang w:eastAsia="en-GB"/>
        </w:rPr>
        <w:t xml:space="preserve">that will deliver 2500 homes, 6500 jobs and 1.2m </w:t>
      </w:r>
      <w:proofErr w:type="spellStart"/>
      <w:r w:rsidRPr="004B717D">
        <w:rPr>
          <w:rFonts w:eastAsia="Times New Roman" w:cs="Arial"/>
          <w:color w:val="000000"/>
          <w:lang w:eastAsia="en-GB"/>
        </w:rPr>
        <w:t>sq</w:t>
      </w:r>
      <w:proofErr w:type="spellEnd"/>
      <w:r w:rsidR="009B3153">
        <w:rPr>
          <w:rFonts w:eastAsia="Times New Roman" w:cs="Arial"/>
          <w:color w:val="000000"/>
          <w:lang w:eastAsia="en-GB"/>
        </w:rPr>
        <w:t xml:space="preserve"> </w:t>
      </w:r>
      <w:r w:rsidRPr="004B717D">
        <w:rPr>
          <w:rFonts w:eastAsia="Times New Roman" w:cs="Arial"/>
          <w:color w:val="000000"/>
          <w:lang w:eastAsia="en-GB"/>
        </w:rPr>
        <w:t>ft commercial development space. </w:t>
      </w:r>
    </w:p>
    <w:p w14:paraId="6074368A" w14:textId="0C106F38" w:rsidR="004B717D" w:rsidRPr="004B717D" w:rsidRDefault="00EC6F40" w:rsidP="00EC6F40">
      <w:pPr>
        <w:pStyle w:val="ListParagraph"/>
        <w:spacing w:after="0" w:line="240" w:lineRule="auto"/>
        <w:ind w:left="720"/>
        <w:rPr>
          <w:rFonts w:ascii="Times New Roman" w:eastAsia="Times New Roman" w:hAnsi="Times New Roman" w:cs="Times New Roman"/>
          <w:sz w:val="24"/>
          <w:szCs w:val="24"/>
          <w:lang w:eastAsia="en-GB"/>
        </w:rPr>
      </w:pPr>
      <w:r w:rsidRPr="004B717D">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1658241" behindDoc="0" locked="0" layoutInCell="1" allowOverlap="1" wp14:anchorId="177324E0" wp14:editId="7A1C5C38">
            <wp:simplePos x="0" y="0"/>
            <wp:positionH relativeFrom="column">
              <wp:posOffset>457200</wp:posOffset>
            </wp:positionH>
            <wp:positionV relativeFrom="paragraph">
              <wp:posOffset>158750</wp:posOffset>
            </wp:positionV>
            <wp:extent cx="2576195" cy="2857500"/>
            <wp:effectExtent l="0" t="0" r="0" b="0"/>
            <wp:wrapThrough wrapText="bothSides">
              <wp:wrapPolygon edited="0">
                <wp:start x="0" y="0"/>
                <wp:lineTo x="0" y="21456"/>
                <wp:lineTo x="21403" y="21456"/>
                <wp:lineTo x="2140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619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7D" w:rsidRPr="004B717D">
        <w:rPr>
          <w:rFonts w:eastAsia="Times New Roman" w:cs="Arial"/>
          <w:color w:val="000000"/>
          <w:lang w:eastAsia="en-GB"/>
        </w:rPr>
        <w:br/>
      </w:r>
    </w:p>
    <w:p w14:paraId="4DA111BA" w14:textId="77777777" w:rsidR="004B717D" w:rsidRDefault="004B717D" w:rsidP="004B717D">
      <w:pPr>
        <w:spacing w:after="0" w:line="240" w:lineRule="auto"/>
        <w:textAlignment w:val="baseline"/>
        <w:rPr>
          <w:rFonts w:eastAsia="Times New Roman" w:cs="Arial"/>
          <w:b/>
          <w:bCs/>
          <w:color w:val="000000"/>
          <w:lang w:eastAsia="en-GB"/>
        </w:rPr>
      </w:pPr>
    </w:p>
    <w:p w14:paraId="25041EAE" w14:textId="77777777" w:rsidR="00EC6F40" w:rsidRDefault="00EC6F40" w:rsidP="004B717D">
      <w:pPr>
        <w:spacing w:after="0" w:line="240" w:lineRule="auto"/>
        <w:textAlignment w:val="baseline"/>
        <w:rPr>
          <w:rFonts w:eastAsia="Times New Roman" w:cs="Arial"/>
          <w:color w:val="000000"/>
          <w:u w:val="single"/>
          <w:lang w:eastAsia="en-GB"/>
        </w:rPr>
      </w:pPr>
    </w:p>
    <w:p w14:paraId="37615DD5" w14:textId="77777777" w:rsidR="00EC6F40" w:rsidRDefault="00EC6F40" w:rsidP="004B717D">
      <w:pPr>
        <w:spacing w:after="0" w:line="240" w:lineRule="auto"/>
        <w:textAlignment w:val="baseline"/>
        <w:rPr>
          <w:rFonts w:eastAsia="Times New Roman" w:cs="Arial"/>
          <w:color w:val="000000"/>
          <w:u w:val="single"/>
          <w:lang w:eastAsia="en-GB"/>
        </w:rPr>
      </w:pPr>
    </w:p>
    <w:p w14:paraId="5F0553C6" w14:textId="77777777" w:rsidR="00EC6F40" w:rsidRDefault="00EC6F40" w:rsidP="004B717D">
      <w:pPr>
        <w:spacing w:after="0" w:line="240" w:lineRule="auto"/>
        <w:textAlignment w:val="baseline"/>
        <w:rPr>
          <w:rFonts w:eastAsia="Times New Roman" w:cs="Arial"/>
          <w:color w:val="000000"/>
          <w:u w:val="single"/>
          <w:lang w:eastAsia="en-GB"/>
        </w:rPr>
      </w:pPr>
    </w:p>
    <w:p w14:paraId="424DF687" w14:textId="77777777" w:rsidR="00EC6F40" w:rsidRDefault="00EC6F40" w:rsidP="004B717D">
      <w:pPr>
        <w:spacing w:after="0" w:line="240" w:lineRule="auto"/>
        <w:textAlignment w:val="baseline"/>
        <w:rPr>
          <w:rFonts w:eastAsia="Times New Roman" w:cs="Arial"/>
          <w:color w:val="000000"/>
          <w:u w:val="single"/>
          <w:lang w:eastAsia="en-GB"/>
        </w:rPr>
      </w:pPr>
    </w:p>
    <w:p w14:paraId="07CE1077" w14:textId="77777777" w:rsidR="00EC6F40" w:rsidRDefault="00EC6F40" w:rsidP="004B717D">
      <w:pPr>
        <w:spacing w:after="0" w:line="240" w:lineRule="auto"/>
        <w:textAlignment w:val="baseline"/>
        <w:rPr>
          <w:rFonts w:eastAsia="Times New Roman" w:cs="Arial"/>
          <w:color w:val="000000"/>
          <w:u w:val="single"/>
          <w:lang w:eastAsia="en-GB"/>
        </w:rPr>
      </w:pPr>
    </w:p>
    <w:p w14:paraId="317F989D" w14:textId="77777777" w:rsidR="00EC6F40" w:rsidRDefault="00EC6F40" w:rsidP="004B717D">
      <w:pPr>
        <w:spacing w:after="0" w:line="240" w:lineRule="auto"/>
        <w:textAlignment w:val="baseline"/>
        <w:rPr>
          <w:rFonts w:eastAsia="Times New Roman" w:cs="Arial"/>
          <w:color w:val="000000"/>
          <w:u w:val="single"/>
          <w:lang w:eastAsia="en-GB"/>
        </w:rPr>
      </w:pPr>
    </w:p>
    <w:p w14:paraId="562E197E" w14:textId="77777777" w:rsidR="00EC6F40" w:rsidRDefault="00EC6F40" w:rsidP="004B717D">
      <w:pPr>
        <w:spacing w:after="0" w:line="240" w:lineRule="auto"/>
        <w:textAlignment w:val="baseline"/>
        <w:rPr>
          <w:rFonts w:eastAsia="Times New Roman" w:cs="Arial"/>
          <w:color w:val="000000"/>
          <w:u w:val="single"/>
          <w:lang w:eastAsia="en-GB"/>
        </w:rPr>
      </w:pPr>
    </w:p>
    <w:p w14:paraId="0918FA69" w14:textId="77777777" w:rsidR="00EC6F40" w:rsidRDefault="00EC6F40" w:rsidP="004B717D">
      <w:pPr>
        <w:spacing w:after="0" w:line="240" w:lineRule="auto"/>
        <w:textAlignment w:val="baseline"/>
        <w:rPr>
          <w:rFonts w:eastAsia="Times New Roman" w:cs="Arial"/>
          <w:color w:val="000000"/>
          <w:u w:val="single"/>
          <w:lang w:eastAsia="en-GB"/>
        </w:rPr>
      </w:pPr>
    </w:p>
    <w:p w14:paraId="4B2F1F42" w14:textId="77777777" w:rsidR="00EC6F40" w:rsidRDefault="00EC6F40" w:rsidP="004B717D">
      <w:pPr>
        <w:spacing w:after="0" w:line="240" w:lineRule="auto"/>
        <w:textAlignment w:val="baseline"/>
        <w:rPr>
          <w:rFonts w:eastAsia="Times New Roman" w:cs="Arial"/>
          <w:color w:val="000000"/>
          <w:u w:val="single"/>
          <w:lang w:eastAsia="en-GB"/>
        </w:rPr>
      </w:pPr>
    </w:p>
    <w:p w14:paraId="440BF2DC" w14:textId="77777777" w:rsidR="00EC6F40" w:rsidRDefault="00EC6F40" w:rsidP="004B717D">
      <w:pPr>
        <w:spacing w:after="0" w:line="240" w:lineRule="auto"/>
        <w:textAlignment w:val="baseline"/>
        <w:rPr>
          <w:rFonts w:eastAsia="Times New Roman" w:cs="Arial"/>
          <w:color w:val="000000"/>
          <w:u w:val="single"/>
          <w:lang w:eastAsia="en-GB"/>
        </w:rPr>
      </w:pPr>
    </w:p>
    <w:p w14:paraId="12F18FC2" w14:textId="77777777" w:rsidR="00EC6F40" w:rsidRDefault="00EC6F40" w:rsidP="004B717D">
      <w:pPr>
        <w:spacing w:after="0" w:line="240" w:lineRule="auto"/>
        <w:textAlignment w:val="baseline"/>
        <w:rPr>
          <w:rFonts w:eastAsia="Times New Roman" w:cs="Arial"/>
          <w:color w:val="000000"/>
          <w:u w:val="single"/>
          <w:lang w:eastAsia="en-GB"/>
        </w:rPr>
      </w:pPr>
    </w:p>
    <w:p w14:paraId="16845B89" w14:textId="77777777" w:rsidR="00EC6F40" w:rsidRDefault="00EC6F40" w:rsidP="004B717D">
      <w:pPr>
        <w:spacing w:after="0" w:line="240" w:lineRule="auto"/>
        <w:textAlignment w:val="baseline"/>
        <w:rPr>
          <w:rFonts w:eastAsia="Times New Roman" w:cs="Arial"/>
          <w:color w:val="000000"/>
          <w:u w:val="single"/>
          <w:lang w:eastAsia="en-GB"/>
        </w:rPr>
      </w:pPr>
    </w:p>
    <w:p w14:paraId="317208A0" w14:textId="77777777" w:rsidR="00EC6F40" w:rsidRDefault="00EC6F40" w:rsidP="004B717D">
      <w:pPr>
        <w:spacing w:after="0" w:line="240" w:lineRule="auto"/>
        <w:textAlignment w:val="baseline"/>
        <w:rPr>
          <w:rFonts w:eastAsia="Times New Roman" w:cs="Arial"/>
          <w:color w:val="000000"/>
          <w:u w:val="single"/>
          <w:lang w:eastAsia="en-GB"/>
        </w:rPr>
      </w:pPr>
    </w:p>
    <w:p w14:paraId="681E525E" w14:textId="77777777" w:rsidR="00EC6F40" w:rsidRDefault="00EC6F40" w:rsidP="004B717D">
      <w:pPr>
        <w:spacing w:after="0" w:line="240" w:lineRule="auto"/>
        <w:textAlignment w:val="baseline"/>
        <w:rPr>
          <w:rFonts w:eastAsia="Times New Roman" w:cs="Arial"/>
          <w:color w:val="000000"/>
          <w:u w:val="single"/>
          <w:lang w:eastAsia="en-GB"/>
        </w:rPr>
      </w:pPr>
    </w:p>
    <w:p w14:paraId="4737C944" w14:textId="77777777" w:rsidR="00EC6F40" w:rsidRDefault="00EC6F40" w:rsidP="004B717D">
      <w:pPr>
        <w:spacing w:after="0" w:line="240" w:lineRule="auto"/>
        <w:textAlignment w:val="baseline"/>
        <w:rPr>
          <w:rFonts w:eastAsia="Times New Roman" w:cs="Arial"/>
          <w:color w:val="000000"/>
          <w:u w:val="single"/>
          <w:lang w:eastAsia="en-GB"/>
        </w:rPr>
      </w:pPr>
    </w:p>
    <w:p w14:paraId="711C82EC" w14:textId="77777777" w:rsidR="00EC6F40" w:rsidRDefault="00EC6F40" w:rsidP="004B717D">
      <w:pPr>
        <w:spacing w:after="0" w:line="240" w:lineRule="auto"/>
        <w:textAlignment w:val="baseline"/>
        <w:rPr>
          <w:rFonts w:eastAsia="Times New Roman" w:cs="Arial"/>
          <w:color w:val="000000"/>
          <w:u w:val="single"/>
          <w:lang w:eastAsia="en-GB"/>
        </w:rPr>
      </w:pPr>
    </w:p>
    <w:p w14:paraId="00531DDE" w14:textId="77777777" w:rsidR="00EC6F40" w:rsidRDefault="00EC6F40" w:rsidP="004B717D">
      <w:pPr>
        <w:spacing w:after="0" w:line="240" w:lineRule="auto"/>
        <w:textAlignment w:val="baseline"/>
        <w:rPr>
          <w:rFonts w:eastAsia="Times New Roman" w:cs="Arial"/>
          <w:color w:val="000000"/>
          <w:u w:val="single"/>
          <w:lang w:eastAsia="en-GB"/>
        </w:rPr>
      </w:pPr>
    </w:p>
    <w:p w14:paraId="13B6D569" w14:textId="6D8772FC" w:rsidR="004B717D" w:rsidRPr="004B717D" w:rsidRDefault="004B717D" w:rsidP="004B717D">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t>Chatham, Medway</w:t>
      </w:r>
    </w:p>
    <w:p w14:paraId="655D32DC" w14:textId="4BB4EDD7" w:rsidR="004B717D" w:rsidRPr="004B717D" w:rsidRDefault="004B717D" w:rsidP="00B272E0">
      <w:pPr>
        <w:pStyle w:val="ListParagraph"/>
        <w:numPr>
          <w:ilvl w:val="0"/>
          <w:numId w:val="6"/>
        </w:numPr>
        <w:spacing w:after="0" w:line="240" w:lineRule="auto"/>
        <w:rPr>
          <w:rFonts w:eastAsia="Times New Roman" w:cs="Arial"/>
          <w:b/>
          <w:bCs/>
          <w:color w:val="000000"/>
          <w:lang w:eastAsia="en-GB"/>
        </w:rPr>
      </w:pPr>
      <w:r w:rsidRPr="004B717D">
        <w:rPr>
          <w:rFonts w:eastAsia="Times New Roman" w:cs="Arial"/>
          <w:color w:val="000000"/>
          <w:lang w:eastAsia="en-GB"/>
        </w:rPr>
        <w:t xml:space="preserve">The development at White Road has progressed to 20 MMC homes on site and a capital receipt of £2.8m has been reported. </w:t>
      </w:r>
      <w:r w:rsidRPr="004B717D">
        <w:rPr>
          <w:rFonts w:eastAsia="Times New Roman" w:cs="Arial"/>
          <w:color w:val="000000"/>
          <w:lang w:eastAsia="en-GB"/>
        </w:rPr>
        <w:tab/>
      </w:r>
    </w:p>
    <w:p w14:paraId="484E0B6D" w14:textId="35DA15A5" w:rsidR="00EC6F40" w:rsidRDefault="00EC6F40" w:rsidP="004B717D">
      <w:pPr>
        <w:spacing w:after="0" w:line="240" w:lineRule="auto"/>
        <w:ind w:left="0" w:firstLine="0"/>
        <w:rPr>
          <w:rFonts w:ascii="Times New Roman" w:eastAsia="Times New Roman" w:hAnsi="Times New Roman" w:cs="Times New Roman"/>
          <w:sz w:val="24"/>
          <w:szCs w:val="24"/>
          <w:lang w:eastAsia="en-GB"/>
        </w:rPr>
      </w:pPr>
      <w:r w:rsidRPr="004B717D">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1658242" behindDoc="0" locked="0" layoutInCell="1" allowOverlap="1" wp14:anchorId="375A71CD" wp14:editId="0EA40C7C">
            <wp:simplePos x="0" y="0"/>
            <wp:positionH relativeFrom="column">
              <wp:posOffset>418465</wp:posOffset>
            </wp:positionH>
            <wp:positionV relativeFrom="paragraph">
              <wp:posOffset>130810</wp:posOffset>
            </wp:positionV>
            <wp:extent cx="2767965" cy="2819400"/>
            <wp:effectExtent l="0" t="0" r="0" b="0"/>
            <wp:wrapThrough wrapText="bothSides">
              <wp:wrapPolygon edited="0">
                <wp:start x="0" y="0"/>
                <wp:lineTo x="0" y="21454"/>
                <wp:lineTo x="21407" y="21454"/>
                <wp:lineTo x="2140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7965"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7D" w:rsidRPr="004B717D">
        <w:rPr>
          <w:rFonts w:ascii="Times New Roman" w:eastAsia="Times New Roman" w:hAnsi="Times New Roman" w:cs="Times New Roman"/>
          <w:sz w:val="24"/>
          <w:szCs w:val="24"/>
          <w:lang w:eastAsia="en-GB"/>
        </w:rPr>
        <w:br/>
      </w:r>
    </w:p>
    <w:p w14:paraId="64283890"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5404A9A0"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CFF13AA"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3D245515"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0E1058C7"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104F7BE7"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166A16D"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06348119"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1F118F5"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37908289" w14:textId="277E5D9D"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293640B"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EE61F44" w14:textId="77777777" w:rsidR="00EC6F40" w:rsidRDefault="004B717D" w:rsidP="004B717D">
      <w:pPr>
        <w:spacing w:after="0" w:line="240" w:lineRule="auto"/>
        <w:ind w:left="0" w:firstLine="0"/>
        <w:rPr>
          <w:rFonts w:eastAsia="Times New Roman" w:cs="Arial"/>
          <w:color w:val="000000"/>
          <w:u w:val="single"/>
          <w:lang w:eastAsia="en-GB"/>
        </w:rPr>
      </w:pPr>
      <w:r w:rsidRPr="004B717D">
        <w:rPr>
          <w:rFonts w:ascii="Times New Roman" w:eastAsia="Times New Roman" w:hAnsi="Times New Roman" w:cs="Times New Roman"/>
          <w:sz w:val="24"/>
          <w:szCs w:val="24"/>
          <w:lang w:eastAsia="en-GB"/>
        </w:rPr>
        <w:br/>
      </w:r>
    </w:p>
    <w:p w14:paraId="0CA67919" w14:textId="77777777" w:rsidR="00EC6F40" w:rsidRDefault="00EC6F40" w:rsidP="004B717D">
      <w:pPr>
        <w:spacing w:after="0" w:line="240" w:lineRule="auto"/>
        <w:ind w:left="0" w:firstLine="0"/>
        <w:rPr>
          <w:rFonts w:eastAsia="Times New Roman" w:cs="Arial"/>
          <w:color w:val="000000"/>
          <w:u w:val="single"/>
          <w:lang w:eastAsia="en-GB"/>
        </w:rPr>
      </w:pPr>
    </w:p>
    <w:p w14:paraId="7E314932" w14:textId="77777777" w:rsidR="00EC6F40" w:rsidRDefault="00EC6F40" w:rsidP="004B717D">
      <w:pPr>
        <w:spacing w:after="0" w:line="240" w:lineRule="auto"/>
        <w:ind w:left="0" w:firstLine="0"/>
        <w:rPr>
          <w:rFonts w:eastAsia="Times New Roman" w:cs="Arial"/>
          <w:color w:val="000000"/>
          <w:u w:val="single"/>
          <w:lang w:eastAsia="en-GB"/>
        </w:rPr>
      </w:pPr>
    </w:p>
    <w:p w14:paraId="69BB6B9F" w14:textId="77777777" w:rsidR="00EC6F40" w:rsidRDefault="00EC6F40" w:rsidP="004B717D">
      <w:pPr>
        <w:spacing w:after="0" w:line="240" w:lineRule="auto"/>
        <w:ind w:left="0" w:firstLine="0"/>
        <w:rPr>
          <w:rFonts w:eastAsia="Times New Roman" w:cs="Arial"/>
          <w:color w:val="000000"/>
          <w:u w:val="single"/>
          <w:lang w:eastAsia="en-GB"/>
        </w:rPr>
      </w:pPr>
    </w:p>
    <w:p w14:paraId="23DFB85D" w14:textId="77777777" w:rsidR="00EC6F40" w:rsidRDefault="00EC6F40" w:rsidP="004B717D">
      <w:pPr>
        <w:spacing w:after="0" w:line="240" w:lineRule="auto"/>
        <w:ind w:left="0" w:firstLine="0"/>
        <w:rPr>
          <w:rFonts w:eastAsia="Times New Roman" w:cs="Arial"/>
          <w:color w:val="000000"/>
          <w:u w:val="single"/>
          <w:lang w:eastAsia="en-GB"/>
        </w:rPr>
      </w:pPr>
    </w:p>
    <w:p w14:paraId="246CBFEB" w14:textId="77777777" w:rsidR="00EC6F40" w:rsidRDefault="00EC6F40" w:rsidP="004B717D">
      <w:pPr>
        <w:spacing w:after="0" w:line="240" w:lineRule="auto"/>
        <w:ind w:left="0" w:firstLine="0"/>
        <w:rPr>
          <w:rFonts w:eastAsia="Times New Roman" w:cs="Arial"/>
          <w:color w:val="000000"/>
          <w:u w:val="single"/>
          <w:lang w:eastAsia="en-GB"/>
        </w:rPr>
      </w:pPr>
    </w:p>
    <w:p w14:paraId="607ED039" w14:textId="77777777" w:rsidR="00EC6F40" w:rsidRDefault="00EC6F40" w:rsidP="004B717D">
      <w:pPr>
        <w:spacing w:after="0" w:line="240" w:lineRule="auto"/>
        <w:ind w:left="0" w:firstLine="0"/>
        <w:rPr>
          <w:rFonts w:eastAsia="Times New Roman" w:cs="Arial"/>
          <w:color w:val="000000"/>
          <w:u w:val="single"/>
          <w:lang w:eastAsia="en-GB"/>
        </w:rPr>
      </w:pPr>
    </w:p>
    <w:p w14:paraId="1CBD27FD" w14:textId="321EBE7F" w:rsidR="004B717D" w:rsidRPr="004B717D" w:rsidRDefault="004B717D" w:rsidP="004B717D">
      <w:pPr>
        <w:spacing w:after="0" w:line="240" w:lineRule="auto"/>
        <w:ind w:left="0" w:firstLine="0"/>
        <w:rPr>
          <w:rFonts w:eastAsia="Times New Roman" w:cs="Arial"/>
          <w:color w:val="000000"/>
          <w:u w:val="single"/>
          <w:lang w:eastAsia="en-GB"/>
        </w:rPr>
      </w:pPr>
      <w:r w:rsidRPr="004B717D">
        <w:rPr>
          <w:rFonts w:eastAsia="Times New Roman" w:cs="Arial"/>
          <w:color w:val="000000"/>
          <w:u w:val="single"/>
          <w:lang w:eastAsia="en-GB"/>
        </w:rPr>
        <w:t>Wareham relocatable housing</w:t>
      </w:r>
    </w:p>
    <w:p w14:paraId="485C7E15" w14:textId="5E24909C" w:rsidR="004B717D" w:rsidRDefault="004B717D" w:rsidP="004B717D">
      <w:pPr>
        <w:spacing w:after="0" w:line="240" w:lineRule="auto"/>
        <w:ind w:left="0" w:firstLine="0"/>
        <w:rPr>
          <w:rFonts w:eastAsia="Times New Roman" w:cs="Arial"/>
          <w:color w:val="000000"/>
          <w:lang w:eastAsia="en-GB"/>
        </w:rPr>
      </w:pPr>
    </w:p>
    <w:p w14:paraId="7A165792" w14:textId="08444BE4" w:rsidR="004B717D" w:rsidRPr="00EC6F40" w:rsidRDefault="004B717D" w:rsidP="00B272E0">
      <w:pPr>
        <w:pStyle w:val="ListParagraph"/>
        <w:numPr>
          <w:ilvl w:val="0"/>
          <w:numId w:val="5"/>
        </w:numPr>
        <w:spacing w:after="0" w:line="240" w:lineRule="auto"/>
        <w:rPr>
          <w:rFonts w:eastAsia="Times New Roman" w:cs="Arial"/>
          <w:b/>
          <w:bCs/>
          <w:color w:val="000000"/>
          <w:lang w:eastAsia="en-GB"/>
        </w:rPr>
      </w:pPr>
      <w:r w:rsidRPr="004B717D">
        <w:rPr>
          <w:rFonts w:eastAsia="Times New Roman" w:cs="Arial"/>
          <w:color w:val="000000"/>
          <w:lang w:eastAsia="en-GB"/>
        </w:rPr>
        <w:t>18 homes have been delivered at the community-based project through a relocatable housing solution that supports affordable key worker accommodation.</w:t>
      </w:r>
    </w:p>
    <w:p w14:paraId="7EF22A41" w14:textId="24696775" w:rsidR="00EC6F40" w:rsidRDefault="00EC6F40" w:rsidP="00EC6F40">
      <w:pPr>
        <w:spacing w:after="0" w:line="240" w:lineRule="auto"/>
        <w:rPr>
          <w:rFonts w:eastAsia="Times New Roman" w:cs="Arial"/>
          <w:b/>
          <w:bCs/>
          <w:color w:val="000000"/>
          <w:lang w:eastAsia="en-GB"/>
        </w:rPr>
      </w:pPr>
    </w:p>
    <w:p w14:paraId="5EFC0CA5" w14:textId="6CC90DDF" w:rsidR="00EC6F40" w:rsidRDefault="00EC6F40" w:rsidP="00EC6F40">
      <w:pPr>
        <w:spacing w:after="0" w:line="240" w:lineRule="auto"/>
        <w:rPr>
          <w:rFonts w:eastAsia="Times New Roman" w:cs="Arial"/>
          <w:b/>
          <w:bCs/>
          <w:color w:val="000000"/>
          <w:lang w:eastAsia="en-GB"/>
        </w:rPr>
      </w:pPr>
      <w:r w:rsidRPr="004B717D">
        <w:rPr>
          <w:rFonts w:eastAsia="Times New Roman" w:cs="Arial"/>
          <w:noProof/>
          <w:color w:val="000000"/>
          <w:bdr w:val="none" w:sz="0" w:space="0" w:color="auto" w:frame="1"/>
          <w:lang w:eastAsia="en-GB"/>
        </w:rPr>
        <w:drawing>
          <wp:anchor distT="0" distB="0" distL="114300" distR="114300" simplePos="0" relativeHeight="251658243" behindDoc="0" locked="0" layoutInCell="1" allowOverlap="1" wp14:anchorId="23CCA9CE" wp14:editId="5ADB537E">
            <wp:simplePos x="0" y="0"/>
            <wp:positionH relativeFrom="column">
              <wp:posOffset>395013</wp:posOffset>
            </wp:positionH>
            <wp:positionV relativeFrom="paragraph">
              <wp:posOffset>36414</wp:posOffset>
            </wp:positionV>
            <wp:extent cx="2384290" cy="2658140"/>
            <wp:effectExtent l="0" t="0" r="0" b="8890"/>
            <wp:wrapThrough wrapText="bothSides">
              <wp:wrapPolygon edited="0">
                <wp:start x="0" y="0"/>
                <wp:lineTo x="0" y="21517"/>
                <wp:lineTo x="21404" y="21517"/>
                <wp:lineTo x="2140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4290" cy="265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7B31D" w14:textId="702CFB48" w:rsidR="00EC6F40" w:rsidRDefault="00EC6F40" w:rsidP="00EC6F40">
      <w:pPr>
        <w:spacing w:after="0" w:line="240" w:lineRule="auto"/>
        <w:rPr>
          <w:rFonts w:eastAsia="Times New Roman" w:cs="Arial"/>
          <w:b/>
          <w:bCs/>
          <w:color w:val="000000"/>
          <w:lang w:eastAsia="en-GB"/>
        </w:rPr>
      </w:pPr>
    </w:p>
    <w:p w14:paraId="605BEA86" w14:textId="4140FF21" w:rsidR="00EC6F40" w:rsidRDefault="00EC6F40" w:rsidP="00EC6F40">
      <w:pPr>
        <w:spacing w:after="0" w:line="240" w:lineRule="auto"/>
        <w:rPr>
          <w:rFonts w:eastAsia="Times New Roman" w:cs="Arial"/>
          <w:b/>
          <w:bCs/>
          <w:color w:val="000000"/>
          <w:lang w:eastAsia="en-GB"/>
        </w:rPr>
      </w:pPr>
    </w:p>
    <w:p w14:paraId="758876C4" w14:textId="0F413EFB" w:rsidR="00EC6F40" w:rsidRDefault="00EC6F40" w:rsidP="00EC6F40">
      <w:pPr>
        <w:spacing w:after="0" w:line="240" w:lineRule="auto"/>
        <w:rPr>
          <w:rFonts w:eastAsia="Times New Roman" w:cs="Arial"/>
          <w:b/>
          <w:bCs/>
          <w:color w:val="000000"/>
          <w:lang w:eastAsia="en-GB"/>
        </w:rPr>
      </w:pPr>
    </w:p>
    <w:p w14:paraId="5519EDBC" w14:textId="77777777" w:rsidR="00EC6F40" w:rsidRPr="00EC6F40" w:rsidRDefault="00EC6F40" w:rsidP="00EC6F40">
      <w:pPr>
        <w:spacing w:after="0" w:line="240" w:lineRule="auto"/>
        <w:rPr>
          <w:rFonts w:eastAsia="Times New Roman" w:cs="Arial"/>
          <w:b/>
          <w:bCs/>
          <w:color w:val="000000"/>
          <w:lang w:eastAsia="en-GB"/>
        </w:rPr>
      </w:pPr>
    </w:p>
    <w:p w14:paraId="1B78B916" w14:textId="4A881DD0" w:rsidR="004B717D" w:rsidRDefault="004B717D" w:rsidP="004B717D">
      <w:pPr>
        <w:spacing w:after="0" w:line="240" w:lineRule="auto"/>
        <w:rPr>
          <w:rFonts w:eastAsia="Times New Roman" w:cs="Arial"/>
          <w:b/>
          <w:bCs/>
          <w:color w:val="000000"/>
          <w:lang w:eastAsia="en-GB"/>
        </w:rPr>
      </w:pPr>
    </w:p>
    <w:p w14:paraId="06052776" w14:textId="15839CD6" w:rsidR="00EC6F40" w:rsidRDefault="00EC6F40" w:rsidP="004B717D">
      <w:pPr>
        <w:spacing w:after="0" w:line="240" w:lineRule="auto"/>
        <w:ind w:left="1440" w:firstLine="0"/>
        <w:rPr>
          <w:rFonts w:eastAsia="Times New Roman" w:cs="Arial"/>
          <w:color w:val="000000"/>
          <w:lang w:eastAsia="en-GB"/>
        </w:rPr>
      </w:pPr>
    </w:p>
    <w:p w14:paraId="1946D1FA" w14:textId="6CCE9C1C" w:rsidR="00EC6F40" w:rsidRDefault="00EC6F40" w:rsidP="004B717D">
      <w:pPr>
        <w:spacing w:after="0" w:line="240" w:lineRule="auto"/>
        <w:ind w:left="1440" w:firstLine="0"/>
        <w:rPr>
          <w:rFonts w:eastAsia="Times New Roman" w:cs="Arial"/>
          <w:color w:val="000000"/>
          <w:lang w:eastAsia="en-GB"/>
        </w:rPr>
      </w:pPr>
    </w:p>
    <w:p w14:paraId="0300BBE9" w14:textId="3B714A1F" w:rsidR="00EC6F40" w:rsidRDefault="00EC6F40" w:rsidP="004B717D">
      <w:pPr>
        <w:spacing w:after="0" w:line="240" w:lineRule="auto"/>
        <w:ind w:left="1440" w:firstLine="0"/>
        <w:rPr>
          <w:rFonts w:eastAsia="Times New Roman" w:cs="Arial"/>
          <w:color w:val="000000"/>
          <w:lang w:eastAsia="en-GB"/>
        </w:rPr>
      </w:pPr>
    </w:p>
    <w:p w14:paraId="7479F234" w14:textId="5B125471" w:rsidR="00EC6F40" w:rsidRDefault="00EC6F40" w:rsidP="004B717D">
      <w:pPr>
        <w:spacing w:after="0" w:line="240" w:lineRule="auto"/>
        <w:ind w:left="1440" w:firstLine="0"/>
        <w:rPr>
          <w:rFonts w:eastAsia="Times New Roman" w:cs="Arial"/>
          <w:color w:val="000000"/>
          <w:lang w:eastAsia="en-GB"/>
        </w:rPr>
      </w:pPr>
    </w:p>
    <w:p w14:paraId="462A6457" w14:textId="2E47433C" w:rsidR="004B717D" w:rsidRPr="004B717D" w:rsidRDefault="004B717D" w:rsidP="004B717D">
      <w:pPr>
        <w:spacing w:after="0" w:line="240" w:lineRule="auto"/>
        <w:ind w:left="1440" w:firstLine="0"/>
        <w:rPr>
          <w:rFonts w:ascii="Times New Roman" w:eastAsia="Times New Roman" w:hAnsi="Times New Roman" w:cs="Times New Roman"/>
          <w:sz w:val="24"/>
          <w:szCs w:val="24"/>
          <w:lang w:eastAsia="en-GB"/>
        </w:rPr>
      </w:pPr>
    </w:p>
    <w:p w14:paraId="0F6A8FD4" w14:textId="77777777" w:rsidR="00EC6F40" w:rsidRDefault="004B717D" w:rsidP="004B717D">
      <w:pPr>
        <w:spacing w:after="0" w:line="240" w:lineRule="auto"/>
        <w:ind w:left="0" w:firstLine="0"/>
        <w:rPr>
          <w:rFonts w:eastAsia="Times New Roman" w:cs="Arial"/>
          <w:color w:val="000000"/>
          <w:u w:val="single"/>
          <w:lang w:eastAsia="en-GB"/>
        </w:rPr>
      </w:pPr>
      <w:r w:rsidRPr="004B717D">
        <w:rPr>
          <w:rFonts w:ascii="Times New Roman" w:eastAsia="Times New Roman" w:hAnsi="Times New Roman" w:cs="Times New Roman"/>
          <w:sz w:val="24"/>
          <w:szCs w:val="24"/>
          <w:lang w:eastAsia="en-GB"/>
        </w:rPr>
        <w:br/>
      </w:r>
    </w:p>
    <w:p w14:paraId="0B37D3BE" w14:textId="77777777" w:rsidR="00EC6F40" w:rsidRDefault="00EC6F40" w:rsidP="004B717D">
      <w:pPr>
        <w:spacing w:after="0" w:line="240" w:lineRule="auto"/>
        <w:ind w:left="0" w:firstLine="0"/>
        <w:rPr>
          <w:rFonts w:eastAsia="Times New Roman" w:cs="Arial"/>
          <w:color w:val="000000"/>
          <w:u w:val="single"/>
          <w:lang w:eastAsia="en-GB"/>
        </w:rPr>
      </w:pPr>
    </w:p>
    <w:p w14:paraId="0894A30A" w14:textId="77777777" w:rsidR="00EC6F40" w:rsidRDefault="00EC6F40" w:rsidP="004B717D">
      <w:pPr>
        <w:spacing w:after="0" w:line="240" w:lineRule="auto"/>
        <w:ind w:left="0" w:firstLine="0"/>
        <w:rPr>
          <w:rFonts w:eastAsia="Times New Roman" w:cs="Arial"/>
          <w:color w:val="000000"/>
          <w:u w:val="single"/>
          <w:lang w:eastAsia="en-GB"/>
        </w:rPr>
      </w:pPr>
    </w:p>
    <w:p w14:paraId="1E472355" w14:textId="77777777" w:rsidR="00EC6F40" w:rsidRDefault="00EC6F40" w:rsidP="004B717D">
      <w:pPr>
        <w:spacing w:after="0" w:line="240" w:lineRule="auto"/>
        <w:ind w:left="0" w:firstLine="0"/>
        <w:rPr>
          <w:rFonts w:eastAsia="Times New Roman" w:cs="Arial"/>
          <w:color w:val="000000"/>
          <w:u w:val="single"/>
          <w:lang w:eastAsia="en-GB"/>
        </w:rPr>
      </w:pPr>
    </w:p>
    <w:p w14:paraId="6856DA2C" w14:textId="77777777" w:rsidR="00EC6F40" w:rsidRDefault="00EC6F40" w:rsidP="004B717D">
      <w:pPr>
        <w:spacing w:after="0" w:line="240" w:lineRule="auto"/>
        <w:ind w:left="0" w:firstLine="0"/>
        <w:rPr>
          <w:rFonts w:eastAsia="Times New Roman" w:cs="Arial"/>
          <w:color w:val="000000"/>
          <w:u w:val="single"/>
          <w:lang w:eastAsia="en-GB"/>
        </w:rPr>
      </w:pPr>
    </w:p>
    <w:p w14:paraId="1BC3934C" w14:textId="77777777" w:rsidR="00EC6F40" w:rsidRDefault="00EC6F40" w:rsidP="004B717D">
      <w:pPr>
        <w:spacing w:after="0" w:line="240" w:lineRule="auto"/>
        <w:ind w:left="0" w:firstLine="0"/>
        <w:rPr>
          <w:rFonts w:eastAsia="Times New Roman" w:cs="Arial"/>
          <w:color w:val="000000"/>
          <w:u w:val="single"/>
          <w:lang w:eastAsia="en-GB"/>
        </w:rPr>
      </w:pPr>
    </w:p>
    <w:p w14:paraId="64191A9C" w14:textId="77777777" w:rsidR="00EC6F40" w:rsidRDefault="00EC6F40" w:rsidP="004B717D">
      <w:pPr>
        <w:spacing w:after="0" w:line="240" w:lineRule="auto"/>
        <w:ind w:left="0" w:firstLine="0"/>
        <w:rPr>
          <w:rFonts w:eastAsia="Times New Roman" w:cs="Arial"/>
          <w:color w:val="000000"/>
          <w:u w:val="single"/>
          <w:lang w:eastAsia="en-GB"/>
        </w:rPr>
      </w:pPr>
    </w:p>
    <w:p w14:paraId="331122D3" w14:textId="77777777" w:rsidR="00EC6F40" w:rsidRDefault="00EC6F40" w:rsidP="004B717D">
      <w:pPr>
        <w:spacing w:after="0" w:line="240" w:lineRule="auto"/>
        <w:ind w:left="0" w:firstLine="0"/>
        <w:rPr>
          <w:rFonts w:eastAsia="Times New Roman" w:cs="Arial"/>
          <w:color w:val="000000"/>
          <w:u w:val="single"/>
          <w:lang w:eastAsia="en-GB"/>
        </w:rPr>
      </w:pPr>
    </w:p>
    <w:p w14:paraId="5F27FC2C" w14:textId="7C06FC7C" w:rsidR="00EC6F40" w:rsidRDefault="004B717D" w:rsidP="004B717D">
      <w:pPr>
        <w:spacing w:after="0" w:line="240" w:lineRule="auto"/>
        <w:ind w:left="0" w:firstLine="0"/>
        <w:rPr>
          <w:rFonts w:eastAsia="Times New Roman" w:cs="Arial"/>
          <w:color w:val="000000"/>
          <w:u w:val="single"/>
          <w:lang w:eastAsia="en-GB"/>
        </w:rPr>
      </w:pPr>
      <w:r w:rsidRPr="004B717D">
        <w:rPr>
          <w:rFonts w:eastAsia="Times New Roman" w:cs="Arial"/>
          <w:color w:val="000000"/>
          <w:u w:val="single"/>
          <w:lang w:eastAsia="en-GB"/>
        </w:rPr>
        <w:t>Worcestershire JPV integrated public services</w:t>
      </w:r>
    </w:p>
    <w:p w14:paraId="4A4AB018" w14:textId="77777777" w:rsidR="00EC6F40" w:rsidRPr="00EC6F40" w:rsidRDefault="00EC6F40" w:rsidP="004B717D">
      <w:pPr>
        <w:spacing w:after="0" w:line="240" w:lineRule="auto"/>
        <w:ind w:left="0" w:firstLine="0"/>
        <w:rPr>
          <w:rFonts w:eastAsia="Times New Roman" w:cs="Arial"/>
          <w:color w:val="000000"/>
          <w:u w:val="single"/>
          <w:lang w:eastAsia="en-GB"/>
        </w:rPr>
      </w:pPr>
    </w:p>
    <w:p w14:paraId="00BF44D4" w14:textId="77777777" w:rsidR="00EC6F40" w:rsidRPr="00EC6F40" w:rsidRDefault="004B717D" w:rsidP="00B272E0">
      <w:pPr>
        <w:pStyle w:val="ListParagraph"/>
        <w:numPr>
          <w:ilvl w:val="0"/>
          <w:numId w:val="6"/>
        </w:numPr>
        <w:spacing w:after="0" w:line="240" w:lineRule="auto"/>
        <w:rPr>
          <w:rFonts w:eastAsia="Times New Roman" w:cs="Arial"/>
          <w:color w:val="000000"/>
          <w:lang w:eastAsia="en-GB"/>
        </w:rPr>
      </w:pPr>
      <w:r w:rsidRPr="00EC6F40">
        <w:rPr>
          <w:rFonts w:eastAsia="Times New Roman" w:cs="Arial"/>
          <w:color w:val="000000"/>
          <w:lang w:eastAsia="en-GB"/>
        </w:rPr>
        <w:t>5 sites sold resulting in a capital receipt of £7m and reduced running costs of £9m.</w:t>
      </w:r>
    </w:p>
    <w:p w14:paraId="496DEC6F" w14:textId="7F8707C7" w:rsidR="004B717D" w:rsidRPr="004B717D" w:rsidRDefault="004B717D" w:rsidP="004B717D">
      <w:pPr>
        <w:spacing w:after="0" w:line="240" w:lineRule="auto"/>
        <w:ind w:left="0" w:firstLine="0"/>
        <w:rPr>
          <w:rFonts w:eastAsia="Times New Roman" w:cs="Arial"/>
          <w:b/>
          <w:bCs/>
          <w:color w:val="000000"/>
          <w:lang w:eastAsia="en-GB"/>
        </w:rPr>
      </w:pPr>
    </w:p>
    <w:p w14:paraId="4FC3049E" w14:textId="1558516A"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AF85380" w14:textId="62EC9298" w:rsidR="00EC6F40" w:rsidRDefault="00EC6F40" w:rsidP="004B717D">
      <w:pPr>
        <w:spacing w:after="0" w:line="240" w:lineRule="auto"/>
        <w:ind w:left="0" w:firstLine="0"/>
        <w:rPr>
          <w:rFonts w:ascii="Times New Roman" w:eastAsia="Times New Roman" w:hAnsi="Times New Roman" w:cs="Times New Roman"/>
          <w:sz w:val="24"/>
          <w:szCs w:val="24"/>
          <w:lang w:eastAsia="en-GB"/>
        </w:rPr>
      </w:pPr>
      <w:r w:rsidRPr="004B717D">
        <w:rPr>
          <w:rFonts w:eastAsia="Times New Roman" w:cs="Arial"/>
          <w:b/>
          <w:bCs/>
          <w:noProof/>
          <w:color w:val="000000"/>
          <w:bdr w:val="none" w:sz="0" w:space="0" w:color="auto" w:frame="1"/>
          <w:lang w:eastAsia="en-GB"/>
        </w:rPr>
        <w:drawing>
          <wp:anchor distT="0" distB="0" distL="114300" distR="114300" simplePos="0" relativeHeight="251658244" behindDoc="0" locked="0" layoutInCell="1" allowOverlap="1" wp14:anchorId="7D9AFFA0" wp14:editId="6F9BDA39">
            <wp:simplePos x="0" y="0"/>
            <wp:positionH relativeFrom="margin">
              <wp:posOffset>403225</wp:posOffset>
            </wp:positionH>
            <wp:positionV relativeFrom="paragraph">
              <wp:posOffset>11430</wp:posOffset>
            </wp:positionV>
            <wp:extent cx="2661285" cy="2997835"/>
            <wp:effectExtent l="0" t="0" r="5715" b="0"/>
            <wp:wrapThrough wrapText="bothSides">
              <wp:wrapPolygon edited="0">
                <wp:start x="0" y="0"/>
                <wp:lineTo x="0" y="21412"/>
                <wp:lineTo x="21492" y="21412"/>
                <wp:lineTo x="2149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1285" cy="2997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6C70A" w14:textId="6EF6703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5F0CC7D4" w14:textId="085B062E"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2708D759" w14:textId="193A337F"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8D65185" w14:textId="3E8E78AA"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521C1362" w14:textId="1A208905"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D3551C4" w14:textId="318EBAF3"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BA6C1BC" w14:textId="4005CB5D"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13784E2C" w14:textId="331E6B19"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1B8A5AD3" w14:textId="25CB203A"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CA02729" w14:textId="270B44C9"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65A9447" w14:textId="0BF77004"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2E91059F" w14:textId="0C917922"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3E0D50F" w14:textId="235A73C6"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601825CE" w14:textId="77777777"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D00AEE4" w14:textId="2E424010"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3EA07A7B" w14:textId="2D87A444"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47B5878A" w14:textId="1A1D93E0" w:rsidR="00EC6F40" w:rsidRDefault="00EC6F40" w:rsidP="004B717D">
      <w:pPr>
        <w:spacing w:after="0" w:line="240" w:lineRule="auto"/>
        <w:ind w:left="0" w:firstLine="0"/>
        <w:rPr>
          <w:rFonts w:ascii="Times New Roman" w:eastAsia="Times New Roman" w:hAnsi="Times New Roman" w:cs="Times New Roman"/>
          <w:sz w:val="24"/>
          <w:szCs w:val="24"/>
          <w:lang w:eastAsia="en-GB"/>
        </w:rPr>
      </w:pPr>
    </w:p>
    <w:p w14:paraId="7BBEAA93" w14:textId="77777777" w:rsidR="00EC6F40" w:rsidRPr="004B717D" w:rsidRDefault="00EC6F40" w:rsidP="004B717D">
      <w:pPr>
        <w:spacing w:after="0" w:line="240" w:lineRule="auto"/>
        <w:ind w:left="0" w:firstLine="0"/>
        <w:rPr>
          <w:rFonts w:ascii="Times New Roman" w:eastAsia="Times New Roman" w:hAnsi="Times New Roman" w:cs="Times New Roman"/>
          <w:sz w:val="24"/>
          <w:szCs w:val="24"/>
          <w:lang w:eastAsia="en-GB"/>
        </w:rPr>
      </w:pPr>
    </w:p>
    <w:p w14:paraId="0314D49F" w14:textId="72501131" w:rsidR="00EC6F40" w:rsidRPr="00EC6F40" w:rsidRDefault="004B717D" w:rsidP="00EC6F40">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t>Hounslow Cavalry Barracks</w:t>
      </w:r>
    </w:p>
    <w:p w14:paraId="51CB4D98" w14:textId="77777777" w:rsidR="00EC6F40" w:rsidRDefault="00EC6F40" w:rsidP="00EC6F40">
      <w:pPr>
        <w:pStyle w:val="ListParagraph"/>
        <w:spacing w:after="0" w:line="240" w:lineRule="auto"/>
        <w:ind w:left="720"/>
        <w:rPr>
          <w:rFonts w:eastAsia="Times New Roman" w:cs="Arial"/>
          <w:color w:val="000000"/>
          <w:lang w:eastAsia="en-GB"/>
        </w:rPr>
      </w:pPr>
    </w:p>
    <w:p w14:paraId="3554509B" w14:textId="73850986" w:rsidR="004B717D" w:rsidRPr="004B717D" w:rsidRDefault="004B717D" w:rsidP="00B272E0">
      <w:pPr>
        <w:pStyle w:val="ListParagraph"/>
        <w:numPr>
          <w:ilvl w:val="0"/>
          <w:numId w:val="6"/>
        </w:numPr>
        <w:spacing w:after="0" w:line="240" w:lineRule="auto"/>
        <w:rPr>
          <w:rFonts w:eastAsia="Times New Roman" w:cs="Arial"/>
          <w:color w:val="000000"/>
          <w:lang w:eastAsia="en-GB"/>
        </w:rPr>
      </w:pPr>
      <w:r w:rsidRPr="004B717D">
        <w:rPr>
          <w:rFonts w:eastAsia="Times New Roman" w:cs="Arial"/>
          <w:color w:val="000000"/>
          <w:lang w:eastAsia="en-GB"/>
        </w:rPr>
        <w:t xml:space="preserve">Development partnership with Inland Homes agreed, a key milestone for a project due to deliver </w:t>
      </w:r>
      <w:proofErr w:type="gramStart"/>
      <w:r w:rsidRPr="004B717D">
        <w:rPr>
          <w:rFonts w:eastAsia="Times New Roman" w:cs="Arial"/>
          <w:color w:val="000000"/>
          <w:lang w:eastAsia="en-GB"/>
        </w:rPr>
        <w:t>in excess of</w:t>
      </w:r>
      <w:proofErr w:type="gramEnd"/>
      <w:r w:rsidRPr="004B717D">
        <w:rPr>
          <w:rFonts w:eastAsia="Times New Roman" w:cs="Arial"/>
          <w:color w:val="000000"/>
          <w:lang w:eastAsia="en-GB"/>
        </w:rPr>
        <w:t xml:space="preserve"> 1000 new homes and £50m capital receipt.</w:t>
      </w:r>
    </w:p>
    <w:p w14:paraId="4AAEDDE8" w14:textId="5D3D2037" w:rsidR="004B717D" w:rsidRPr="004B717D" w:rsidRDefault="00EC6F40" w:rsidP="004B717D">
      <w:pPr>
        <w:rPr>
          <w:b/>
          <w:bCs/>
        </w:rPr>
      </w:pPr>
      <w:r w:rsidRPr="004B717D">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1658245" behindDoc="0" locked="0" layoutInCell="1" allowOverlap="1" wp14:anchorId="3E4D9B61" wp14:editId="0BC22E6E">
            <wp:simplePos x="0" y="0"/>
            <wp:positionH relativeFrom="column">
              <wp:posOffset>227965</wp:posOffset>
            </wp:positionH>
            <wp:positionV relativeFrom="paragraph">
              <wp:posOffset>200025</wp:posOffset>
            </wp:positionV>
            <wp:extent cx="2973070" cy="3365500"/>
            <wp:effectExtent l="0" t="0" r="0" b="6350"/>
            <wp:wrapThrough wrapText="bothSides">
              <wp:wrapPolygon edited="0">
                <wp:start x="0" y="0"/>
                <wp:lineTo x="0" y="21518"/>
                <wp:lineTo x="21452" y="21518"/>
                <wp:lineTo x="214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3070" cy="336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7D" w:rsidRPr="004B717D">
        <w:rPr>
          <w:rFonts w:ascii="Times New Roman" w:eastAsia="Times New Roman" w:hAnsi="Times New Roman" w:cs="Times New Roman"/>
          <w:sz w:val="24"/>
          <w:szCs w:val="24"/>
          <w:lang w:eastAsia="en-GB"/>
        </w:rPr>
        <w:br/>
      </w:r>
    </w:p>
    <w:p w14:paraId="3FCF64A1" w14:textId="77777777" w:rsidR="004B717D" w:rsidRPr="004B717D" w:rsidRDefault="004B717D" w:rsidP="004B717D"/>
    <w:p w14:paraId="3669BB2D" w14:textId="77777777" w:rsidR="00EC6F40" w:rsidRDefault="00EC6F40" w:rsidP="004B717D">
      <w:pPr>
        <w:spacing w:after="0" w:line="240" w:lineRule="auto"/>
        <w:textAlignment w:val="baseline"/>
        <w:rPr>
          <w:rFonts w:eastAsia="Times New Roman" w:cs="Arial"/>
          <w:b/>
          <w:bCs/>
          <w:color w:val="000000"/>
          <w:lang w:eastAsia="en-GB"/>
        </w:rPr>
      </w:pPr>
    </w:p>
    <w:p w14:paraId="2303BA15" w14:textId="77777777" w:rsidR="00EC6F40" w:rsidRDefault="00EC6F40" w:rsidP="004B717D">
      <w:pPr>
        <w:spacing w:after="0" w:line="240" w:lineRule="auto"/>
        <w:textAlignment w:val="baseline"/>
        <w:rPr>
          <w:rFonts w:eastAsia="Times New Roman" w:cs="Arial"/>
          <w:b/>
          <w:bCs/>
          <w:color w:val="000000"/>
          <w:lang w:eastAsia="en-GB"/>
        </w:rPr>
      </w:pPr>
    </w:p>
    <w:p w14:paraId="5138DA99" w14:textId="77777777" w:rsidR="00EC6F40" w:rsidRDefault="00EC6F40" w:rsidP="004B717D">
      <w:pPr>
        <w:spacing w:after="0" w:line="240" w:lineRule="auto"/>
        <w:textAlignment w:val="baseline"/>
        <w:rPr>
          <w:rFonts w:eastAsia="Times New Roman" w:cs="Arial"/>
          <w:b/>
          <w:bCs/>
          <w:color w:val="000000"/>
          <w:lang w:eastAsia="en-GB"/>
        </w:rPr>
      </w:pPr>
    </w:p>
    <w:p w14:paraId="2A558041" w14:textId="77777777" w:rsidR="00EC6F40" w:rsidRDefault="00EC6F40" w:rsidP="004B717D">
      <w:pPr>
        <w:spacing w:after="0" w:line="240" w:lineRule="auto"/>
        <w:textAlignment w:val="baseline"/>
        <w:rPr>
          <w:rFonts w:eastAsia="Times New Roman" w:cs="Arial"/>
          <w:b/>
          <w:bCs/>
          <w:color w:val="000000"/>
          <w:lang w:eastAsia="en-GB"/>
        </w:rPr>
      </w:pPr>
    </w:p>
    <w:p w14:paraId="26F76A7D" w14:textId="77777777" w:rsidR="00EC6F40" w:rsidRDefault="00EC6F40" w:rsidP="004B717D">
      <w:pPr>
        <w:spacing w:after="0" w:line="240" w:lineRule="auto"/>
        <w:textAlignment w:val="baseline"/>
        <w:rPr>
          <w:rFonts w:eastAsia="Times New Roman" w:cs="Arial"/>
          <w:b/>
          <w:bCs/>
          <w:color w:val="000000"/>
          <w:lang w:eastAsia="en-GB"/>
        </w:rPr>
      </w:pPr>
    </w:p>
    <w:p w14:paraId="7D0F4578" w14:textId="77777777" w:rsidR="00EC6F40" w:rsidRDefault="00EC6F40" w:rsidP="004B717D">
      <w:pPr>
        <w:spacing w:after="0" w:line="240" w:lineRule="auto"/>
        <w:textAlignment w:val="baseline"/>
        <w:rPr>
          <w:rFonts w:eastAsia="Times New Roman" w:cs="Arial"/>
          <w:b/>
          <w:bCs/>
          <w:color w:val="000000"/>
          <w:lang w:eastAsia="en-GB"/>
        </w:rPr>
      </w:pPr>
    </w:p>
    <w:p w14:paraId="023AAD3D" w14:textId="77777777" w:rsidR="00EC6F40" w:rsidRDefault="00EC6F40" w:rsidP="004B717D">
      <w:pPr>
        <w:spacing w:after="0" w:line="240" w:lineRule="auto"/>
        <w:textAlignment w:val="baseline"/>
        <w:rPr>
          <w:rFonts w:eastAsia="Times New Roman" w:cs="Arial"/>
          <w:b/>
          <w:bCs/>
          <w:color w:val="000000"/>
          <w:lang w:eastAsia="en-GB"/>
        </w:rPr>
      </w:pPr>
    </w:p>
    <w:p w14:paraId="531162AD" w14:textId="77777777" w:rsidR="00EC6F40" w:rsidRDefault="00EC6F40" w:rsidP="004B717D">
      <w:pPr>
        <w:spacing w:after="0" w:line="240" w:lineRule="auto"/>
        <w:textAlignment w:val="baseline"/>
        <w:rPr>
          <w:rFonts w:eastAsia="Times New Roman" w:cs="Arial"/>
          <w:b/>
          <w:bCs/>
          <w:color w:val="000000"/>
          <w:lang w:eastAsia="en-GB"/>
        </w:rPr>
      </w:pPr>
    </w:p>
    <w:p w14:paraId="65C3900E" w14:textId="77777777" w:rsidR="00EC6F40" w:rsidRDefault="00EC6F40" w:rsidP="004B717D">
      <w:pPr>
        <w:spacing w:after="0" w:line="240" w:lineRule="auto"/>
        <w:textAlignment w:val="baseline"/>
        <w:rPr>
          <w:rFonts w:eastAsia="Times New Roman" w:cs="Arial"/>
          <w:b/>
          <w:bCs/>
          <w:color w:val="000000"/>
          <w:lang w:eastAsia="en-GB"/>
        </w:rPr>
      </w:pPr>
    </w:p>
    <w:p w14:paraId="636B6178" w14:textId="77777777" w:rsidR="00EC6F40" w:rsidRDefault="00EC6F40" w:rsidP="004B717D">
      <w:pPr>
        <w:spacing w:after="0" w:line="240" w:lineRule="auto"/>
        <w:textAlignment w:val="baseline"/>
        <w:rPr>
          <w:rFonts w:eastAsia="Times New Roman" w:cs="Arial"/>
          <w:b/>
          <w:bCs/>
          <w:color w:val="000000"/>
          <w:lang w:eastAsia="en-GB"/>
        </w:rPr>
      </w:pPr>
    </w:p>
    <w:p w14:paraId="40E8DAD2" w14:textId="77777777" w:rsidR="00EC6F40" w:rsidRDefault="00EC6F40" w:rsidP="004B717D">
      <w:pPr>
        <w:spacing w:after="0" w:line="240" w:lineRule="auto"/>
        <w:textAlignment w:val="baseline"/>
        <w:rPr>
          <w:rFonts w:eastAsia="Times New Roman" w:cs="Arial"/>
          <w:b/>
          <w:bCs/>
          <w:color w:val="000000"/>
          <w:lang w:eastAsia="en-GB"/>
        </w:rPr>
      </w:pPr>
    </w:p>
    <w:p w14:paraId="12C986EC" w14:textId="77777777" w:rsidR="00EC6F40" w:rsidRDefault="00EC6F40" w:rsidP="004B717D">
      <w:pPr>
        <w:spacing w:after="0" w:line="240" w:lineRule="auto"/>
        <w:textAlignment w:val="baseline"/>
        <w:rPr>
          <w:rFonts w:eastAsia="Times New Roman" w:cs="Arial"/>
          <w:b/>
          <w:bCs/>
          <w:color w:val="000000"/>
          <w:lang w:eastAsia="en-GB"/>
        </w:rPr>
      </w:pPr>
    </w:p>
    <w:p w14:paraId="240AA052" w14:textId="77777777" w:rsidR="00EC6F40" w:rsidRDefault="00EC6F40" w:rsidP="004B717D">
      <w:pPr>
        <w:spacing w:after="0" w:line="240" w:lineRule="auto"/>
        <w:textAlignment w:val="baseline"/>
        <w:rPr>
          <w:rFonts w:eastAsia="Times New Roman" w:cs="Arial"/>
          <w:b/>
          <w:bCs/>
          <w:color w:val="000000"/>
          <w:lang w:eastAsia="en-GB"/>
        </w:rPr>
      </w:pPr>
    </w:p>
    <w:p w14:paraId="2FDCAC99" w14:textId="77777777" w:rsidR="00EC6F40" w:rsidRDefault="00EC6F40" w:rsidP="004B717D">
      <w:pPr>
        <w:spacing w:after="0" w:line="240" w:lineRule="auto"/>
        <w:textAlignment w:val="baseline"/>
        <w:rPr>
          <w:rFonts w:eastAsia="Times New Roman" w:cs="Arial"/>
          <w:b/>
          <w:bCs/>
          <w:color w:val="000000"/>
          <w:lang w:eastAsia="en-GB"/>
        </w:rPr>
      </w:pPr>
    </w:p>
    <w:p w14:paraId="16927E31" w14:textId="77777777" w:rsidR="00EC6F40" w:rsidRDefault="00EC6F40" w:rsidP="004B717D">
      <w:pPr>
        <w:spacing w:after="0" w:line="240" w:lineRule="auto"/>
        <w:textAlignment w:val="baseline"/>
        <w:rPr>
          <w:rFonts w:eastAsia="Times New Roman" w:cs="Arial"/>
          <w:b/>
          <w:bCs/>
          <w:color w:val="000000"/>
          <w:lang w:eastAsia="en-GB"/>
        </w:rPr>
      </w:pPr>
    </w:p>
    <w:p w14:paraId="4BD030B1" w14:textId="77777777" w:rsidR="00EC6F40" w:rsidRDefault="00EC6F40" w:rsidP="004B717D">
      <w:pPr>
        <w:spacing w:after="0" w:line="240" w:lineRule="auto"/>
        <w:textAlignment w:val="baseline"/>
        <w:rPr>
          <w:rFonts w:eastAsia="Times New Roman" w:cs="Arial"/>
          <w:b/>
          <w:bCs/>
          <w:color w:val="000000"/>
          <w:lang w:eastAsia="en-GB"/>
        </w:rPr>
      </w:pPr>
    </w:p>
    <w:p w14:paraId="596653AE" w14:textId="77777777" w:rsidR="00EC6F40" w:rsidRDefault="00EC6F40" w:rsidP="004B717D">
      <w:pPr>
        <w:spacing w:after="0" w:line="240" w:lineRule="auto"/>
        <w:textAlignment w:val="baseline"/>
        <w:rPr>
          <w:rFonts w:eastAsia="Times New Roman" w:cs="Arial"/>
          <w:b/>
          <w:bCs/>
          <w:color w:val="000000"/>
          <w:lang w:eastAsia="en-GB"/>
        </w:rPr>
      </w:pPr>
    </w:p>
    <w:p w14:paraId="6D321806" w14:textId="77777777" w:rsidR="00EC6F40" w:rsidRDefault="00EC6F40" w:rsidP="004B717D">
      <w:pPr>
        <w:spacing w:after="0" w:line="240" w:lineRule="auto"/>
        <w:textAlignment w:val="baseline"/>
        <w:rPr>
          <w:rFonts w:eastAsia="Times New Roman" w:cs="Arial"/>
          <w:b/>
          <w:bCs/>
          <w:color w:val="000000"/>
          <w:lang w:eastAsia="en-GB"/>
        </w:rPr>
      </w:pPr>
    </w:p>
    <w:p w14:paraId="1E44F3C4" w14:textId="77777777" w:rsidR="00EC6F40" w:rsidRDefault="00EC6F40" w:rsidP="004B717D">
      <w:pPr>
        <w:spacing w:after="0" w:line="240" w:lineRule="auto"/>
        <w:textAlignment w:val="baseline"/>
        <w:rPr>
          <w:rFonts w:eastAsia="Times New Roman" w:cs="Arial"/>
          <w:b/>
          <w:bCs/>
          <w:color w:val="000000"/>
          <w:lang w:eastAsia="en-GB"/>
        </w:rPr>
      </w:pPr>
    </w:p>
    <w:p w14:paraId="336B39F1" w14:textId="77777777" w:rsidR="00EC6F40" w:rsidRDefault="00EC6F40" w:rsidP="004B717D">
      <w:pPr>
        <w:spacing w:after="0" w:line="240" w:lineRule="auto"/>
        <w:textAlignment w:val="baseline"/>
        <w:rPr>
          <w:rFonts w:eastAsia="Times New Roman" w:cs="Arial"/>
          <w:b/>
          <w:bCs/>
          <w:color w:val="000000"/>
          <w:lang w:eastAsia="en-GB"/>
        </w:rPr>
      </w:pPr>
    </w:p>
    <w:p w14:paraId="4CB24E15" w14:textId="77777777" w:rsidR="00EC6F40" w:rsidRDefault="00EC6F40" w:rsidP="004B717D">
      <w:pPr>
        <w:spacing w:after="0" w:line="240" w:lineRule="auto"/>
        <w:textAlignment w:val="baseline"/>
        <w:rPr>
          <w:rFonts w:eastAsia="Times New Roman" w:cs="Arial"/>
          <w:b/>
          <w:bCs/>
          <w:color w:val="000000"/>
          <w:lang w:eastAsia="en-GB"/>
        </w:rPr>
      </w:pPr>
    </w:p>
    <w:p w14:paraId="5D2150FB" w14:textId="77777777" w:rsidR="00EC6F40" w:rsidRDefault="00EC6F40" w:rsidP="004B717D">
      <w:pPr>
        <w:spacing w:after="0" w:line="240" w:lineRule="auto"/>
        <w:textAlignment w:val="baseline"/>
        <w:rPr>
          <w:rFonts w:eastAsia="Times New Roman" w:cs="Arial"/>
          <w:b/>
          <w:bCs/>
          <w:color w:val="000000"/>
          <w:lang w:eastAsia="en-GB"/>
        </w:rPr>
      </w:pPr>
    </w:p>
    <w:p w14:paraId="31DBD9D8" w14:textId="77777777" w:rsidR="0002272D" w:rsidRDefault="0002272D" w:rsidP="004B717D">
      <w:pPr>
        <w:spacing w:after="0" w:line="240" w:lineRule="auto"/>
        <w:textAlignment w:val="baseline"/>
        <w:rPr>
          <w:rFonts w:eastAsia="Times New Roman" w:cs="Arial"/>
          <w:b/>
          <w:bCs/>
          <w:color w:val="000000"/>
          <w:lang w:eastAsia="en-GB"/>
        </w:rPr>
      </w:pPr>
    </w:p>
    <w:p w14:paraId="0CC52015" w14:textId="77777777" w:rsidR="0002272D" w:rsidRDefault="0002272D" w:rsidP="004B717D">
      <w:pPr>
        <w:spacing w:after="0" w:line="240" w:lineRule="auto"/>
        <w:textAlignment w:val="baseline"/>
        <w:rPr>
          <w:rFonts w:eastAsia="Times New Roman" w:cs="Arial"/>
          <w:b/>
          <w:bCs/>
          <w:color w:val="000000"/>
          <w:lang w:eastAsia="en-GB"/>
        </w:rPr>
      </w:pPr>
    </w:p>
    <w:p w14:paraId="38F0582C" w14:textId="77777777" w:rsidR="0002272D" w:rsidRDefault="0002272D" w:rsidP="004B717D">
      <w:pPr>
        <w:spacing w:after="0" w:line="240" w:lineRule="auto"/>
        <w:textAlignment w:val="baseline"/>
        <w:rPr>
          <w:rFonts w:eastAsia="Times New Roman" w:cs="Arial"/>
          <w:b/>
          <w:bCs/>
          <w:color w:val="000000"/>
          <w:lang w:eastAsia="en-GB"/>
        </w:rPr>
      </w:pPr>
    </w:p>
    <w:p w14:paraId="200BF3AC" w14:textId="77777777" w:rsidR="0002272D" w:rsidRDefault="0002272D" w:rsidP="004B717D">
      <w:pPr>
        <w:spacing w:after="0" w:line="240" w:lineRule="auto"/>
        <w:textAlignment w:val="baseline"/>
        <w:rPr>
          <w:rFonts w:eastAsia="Times New Roman" w:cs="Arial"/>
          <w:b/>
          <w:bCs/>
          <w:color w:val="000000"/>
          <w:lang w:eastAsia="en-GB"/>
        </w:rPr>
      </w:pPr>
    </w:p>
    <w:p w14:paraId="79969042" w14:textId="77777777" w:rsidR="0002272D" w:rsidRDefault="0002272D" w:rsidP="004B717D">
      <w:pPr>
        <w:spacing w:after="0" w:line="240" w:lineRule="auto"/>
        <w:textAlignment w:val="baseline"/>
        <w:rPr>
          <w:rFonts w:eastAsia="Times New Roman" w:cs="Arial"/>
          <w:b/>
          <w:bCs/>
          <w:color w:val="000000"/>
          <w:lang w:eastAsia="en-GB"/>
        </w:rPr>
      </w:pPr>
    </w:p>
    <w:p w14:paraId="6470C0BC" w14:textId="77777777" w:rsidR="0002272D" w:rsidRDefault="0002272D" w:rsidP="004B717D">
      <w:pPr>
        <w:spacing w:after="0" w:line="240" w:lineRule="auto"/>
        <w:textAlignment w:val="baseline"/>
        <w:rPr>
          <w:rFonts w:eastAsia="Times New Roman" w:cs="Arial"/>
          <w:b/>
          <w:bCs/>
          <w:color w:val="000000"/>
          <w:lang w:eastAsia="en-GB"/>
        </w:rPr>
      </w:pPr>
    </w:p>
    <w:p w14:paraId="6FB2DE5E" w14:textId="77777777" w:rsidR="0002272D" w:rsidRDefault="0002272D" w:rsidP="004B717D">
      <w:pPr>
        <w:spacing w:after="0" w:line="240" w:lineRule="auto"/>
        <w:textAlignment w:val="baseline"/>
        <w:rPr>
          <w:rFonts w:eastAsia="Times New Roman" w:cs="Arial"/>
          <w:b/>
          <w:bCs/>
          <w:color w:val="000000"/>
          <w:lang w:eastAsia="en-GB"/>
        </w:rPr>
      </w:pPr>
    </w:p>
    <w:p w14:paraId="5B7A86A7" w14:textId="77777777" w:rsidR="0002272D" w:rsidRDefault="0002272D" w:rsidP="004B717D">
      <w:pPr>
        <w:spacing w:after="0" w:line="240" w:lineRule="auto"/>
        <w:textAlignment w:val="baseline"/>
        <w:rPr>
          <w:rFonts w:eastAsia="Times New Roman" w:cs="Arial"/>
          <w:b/>
          <w:bCs/>
          <w:color w:val="000000"/>
          <w:lang w:eastAsia="en-GB"/>
        </w:rPr>
      </w:pPr>
    </w:p>
    <w:p w14:paraId="5A607618" w14:textId="77777777" w:rsidR="0002272D" w:rsidRDefault="0002272D" w:rsidP="004B717D">
      <w:pPr>
        <w:spacing w:after="0" w:line="240" w:lineRule="auto"/>
        <w:textAlignment w:val="baseline"/>
        <w:rPr>
          <w:rFonts w:eastAsia="Times New Roman" w:cs="Arial"/>
          <w:b/>
          <w:bCs/>
          <w:color w:val="000000"/>
          <w:lang w:eastAsia="en-GB"/>
        </w:rPr>
      </w:pPr>
    </w:p>
    <w:p w14:paraId="19EA9837" w14:textId="77777777" w:rsidR="0002272D" w:rsidRDefault="0002272D" w:rsidP="004B717D">
      <w:pPr>
        <w:spacing w:after="0" w:line="240" w:lineRule="auto"/>
        <w:textAlignment w:val="baseline"/>
        <w:rPr>
          <w:rFonts w:eastAsia="Times New Roman" w:cs="Arial"/>
          <w:b/>
          <w:bCs/>
          <w:color w:val="000000"/>
          <w:lang w:eastAsia="en-GB"/>
        </w:rPr>
      </w:pPr>
    </w:p>
    <w:p w14:paraId="040B3B19" w14:textId="77777777" w:rsidR="0002272D" w:rsidRDefault="0002272D" w:rsidP="004B717D">
      <w:pPr>
        <w:spacing w:after="0" w:line="240" w:lineRule="auto"/>
        <w:textAlignment w:val="baseline"/>
        <w:rPr>
          <w:rFonts w:eastAsia="Times New Roman" w:cs="Arial"/>
          <w:b/>
          <w:bCs/>
          <w:color w:val="000000"/>
          <w:lang w:eastAsia="en-GB"/>
        </w:rPr>
      </w:pPr>
    </w:p>
    <w:p w14:paraId="5D81DB75" w14:textId="77777777" w:rsidR="0002272D" w:rsidRDefault="0002272D" w:rsidP="004B717D">
      <w:pPr>
        <w:spacing w:after="0" w:line="240" w:lineRule="auto"/>
        <w:textAlignment w:val="baseline"/>
        <w:rPr>
          <w:rFonts w:eastAsia="Times New Roman" w:cs="Arial"/>
          <w:b/>
          <w:bCs/>
          <w:color w:val="000000"/>
          <w:lang w:eastAsia="en-GB"/>
        </w:rPr>
      </w:pPr>
    </w:p>
    <w:p w14:paraId="26732D38" w14:textId="77777777" w:rsidR="0002272D" w:rsidRDefault="0002272D" w:rsidP="004B717D">
      <w:pPr>
        <w:spacing w:after="0" w:line="240" w:lineRule="auto"/>
        <w:textAlignment w:val="baseline"/>
        <w:rPr>
          <w:rFonts w:eastAsia="Times New Roman" w:cs="Arial"/>
          <w:b/>
          <w:bCs/>
          <w:color w:val="000000"/>
          <w:lang w:eastAsia="en-GB"/>
        </w:rPr>
      </w:pPr>
    </w:p>
    <w:p w14:paraId="638A248C" w14:textId="77777777" w:rsidR="0002272D" w:rsidRDefault="0002272D" w:rsidP="004B717D">
      <w:pPr>
        <w:spacing w:after="0" w:line="240" w:lineRule="auto"/>
        <w:textAlignment w:val="baseline"/>
        <w:rPr>
          <w:rFonts w:eastAsia="Times New Roman" w:cs="Arial"/>
          <w:b/>
          <w:bCs/>
          <w:color w:val="000000"/>
          <w:lang w:eastAsia="en-GB"/>
        </w:rPr>
      </w:pPr>
    </w:p>
    <w:p w14:paraId="7F88E371" w14:textId="77777777" w:rsidR="0002272D" w:rsidRDefault="0002272D" w:rsidP="004B717D">
      <w:pPr>
        <w:spacing w:after="0" w:line="240" w:lineRule="auto"/>
        <w:textAlignment w:val="baseline"/>
        <w:rPr>
          <w:rFonts w:eastAsia="Times New Roman" w:cs="Arial"/>
          <w:b/>
          <w:bCs/>
          <w:color w:val="000000"/>
          <w:lang w:eastAsia="en-GB"/>
        </w:rPr>
      </w:pPr>
    </w:p>
    <w:p w14:paraId="73E68FC7" w14:textId="77777777" w:rsidR="0002272D" w:rsidRDefault="0002272D" w:rsidP="004B717D">
      <w:pPr>
        <w:spacing w:after="0" w:line="240" w:lineRule="auto"/>
        <w:textAlignment w:val="baseline"/>
        <w:rPr>
          <w:rFonts w:eastAsia="Times New Roman" w:cs="Arial"/>
          <w:b/>
          <w:bCs/>
          <w:color w:val="000000"/>
          <w:lang w:eastAsia="en-GB"/>
        </w:rPr>
      </w:pPr>
    </w:p>
    <w:p w14:paraId="39B63606" w14:textId="77777777" w:rsidR="0002272D" w:rsidRDefault="0002272D" w:rsidP="004B717D">
      <w:pPr>
        <w:spacing w:after="0" w:line="240" w:lineRule="auto"/>
        <w:textAlignment w:val="baseline"/>
        <w:rPr>
          <w:rFonts w:eastAsia="Times New Roman" w:cs="Arial"/>
          <w:b/>
          <w:bCs/>
          <w:color w:val="000000"/>
          <w:lang w:eastAsia="en-GB"/>
        </w:rPr>
      </w:pPr>
    </w:p>
    <w:p w14:paraId="1A32AF37" w14:textId="77777777" w:rsidR="0002272D" w:rsidRDefault="0002272D" w:rsidP="004B717D">
      <w:pPr>
        <w:spacing w:after="0" w:line="240" w:lineRule="auto"/>
        <w:textAlignment w:val="baseline"/>
        <w:rPr>
          <w:rFonts w:eastAsia="Times New Roman" w:cs="Arial"/>
          <w:b/>
          <w:bCs/>
          <w:color w:val="000000"/>
          <w:lang w:eastAsia="en-GB"/>
        </w:rPr>
      </w:pPr>
    </w:p>
    <w:p w14:paraId="1C2506AD" w14:textId="77777777" w:rsidR="0002272D" w:rsidRDefault="0002272D" w:rsidP="004B717D">
      <w:pPr>
        <w:spacing w:after="0" w:line="240" w:lineRule="auto"/>
        <w:textAlignment w:val="baseline"/>
        <w:rPr>
          <w:rFonts w:eastAsia="Times New Roman" w:cs="Arial"/>
          <w:b/>
          <w:bCs/>
          <w:color w:val="000000"/>
          <w:lang w:eastAsia="en-GB"/>
        </w:rPr>
      </w:pPr>
    </w:p>
    <w:p w14:paraId="683E7B9F" w14:textId="257888CE" w:rsidR="004B717D" w:rsidRPr="004B717D" w:rsidRDefault="004B717D" w:rsidP="004B717D">
      <w:pPr>
        <w:spacing w:after="0" w:line="240" w:lineRule="auto"/>
        <w:textAlignment w:val="baseline"/>
        <w:rPr>
          <w:rFonts w:eastAsia="Times New Roman" w:cs="Arial"/>
          <w:b/>
          <w:bCs/>
          <w:color w:val="000000"/>
          <w:lang w:eastAsia="en-GB"/>
        </w:rPr>
      </w:pPr>
      <w:r w:rsidRPr="004B717D">
        <w:rPr>
          <w:rFonts w:eastAsia="Times New Roman" w:cs="Arial"/>
          <w:b/>
          <w:bCs/>
          <w:color w:val="000000"/>
          <w:lang w:eastAsia="en-GB"/>
        </w:rPr>
        <w:t>Land Release Fund Round 1</w:t>
      </w:r>
    </w:p>
    <w:p w14:paraId="5F5CDB6A" w14:textId="5264B56D" w:rsidR="004B717D" w:rsidRPr="004B717D" w:rsidRDefault="004B717D" w:rsidP="004B717D">
      <w:pPr>
        <w:spacing w:after="0" w:line="240" w:lineRule="auto"/>
        <w:ind w:left="0" w:firstLine="0"/>
        <w:rPr>
          <w:rFonts w:ascii="Times New Roman" w:eastAsia="Times New Roman" w:hAnsi="Times New Roman" w:cs="Times New Roman"/>
          <w:sz w:val="24"/>
          <w:szCs w:val="24"/>
          <w:lang w:eastAsia="en-GB"/>
        </w:rPr>
      </w:pPr>
    </w:p>
    <w:p w14:paraId="085A5910" w14:textId="1A883E23" w:rsidR="004B717D" w:rsidRDefault="004B717D" w:rsidP="004B717D">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t>Hertfordshire OPE Partnership - Stevenage - 30 new homes over 2 sites</w:t>
      </w:r>
    </w:p>
    <w:p w14:paraId="77C478F0" w14:textId="77777777" w:rsidR="004B717D" w:rsidRPr="004B717D" w:rsidRDefault="004B717D" w:rsidP="004B717D">
      <w:pPr>
        <w:spacing w:after="0" w:line="240" w:lineRule="auto"/>
        <w:textAlignment w:val="baseline"/>
        <w:rPr>
          <w:rFonts w:eastAsia="Times New Roman" w:cs="Arial"/>
          <w:color w:val="000000"/>
          <w:u w:val="single"/>
          <w:lang w:eastAsia="en-GB"/>
        </w:rPr>
      </w:pPr>
    </w:p>
    <w:p w14:paraId="0D176F57" w14:textId="77777777" w:rsidR="004B717D" w:rsidRPr="004B717D" w:rsidRDefault="004B717D" w:rsidP="00B272E0">
      <w:pPr>
        <w:pStyle w:val="ListParagraph"/>
        <w:numPr>
          <w:ilvl w:val="0"/>
          <w:numId w:val="4"/>
        </w:numPr>
        <w:rPr>
          <w:lang w:eastAsia="en-GB"/>
        </w:rPr>
      </w:pPr>
      <w:r w:rsidRPr="004B717D">
        <w:rPr>
          <w:lang w:eastAsia="en-GB"/>
        </w:rPr>
        <w:t>Gresley Way - 15 new homes completed. Re-named Blackwell Close, this scheme comprises 14 homes for affordable rent and 1 for private sale. Stevenage District Council has collaborated with Hertfordshire County Council to let a proportion of the properties to clients with higher support needs, with properties designed to ensure they best met the needs of this client group.</w:t>
      </w:r>
    </w:p>
    <w:p w14:paraId="4808B55D" w14:textId="77777777" w:rsidR="004B717D" w:rsidRDefault="004B717D" w:rsidP="004B717D">
      <w:pPr>
        <w:pStyle w:val="ListParagraph"/>
        <w:ind w:left="360"/>
        <w:rPr>
          <w:lang w:eastAsia="en-GB"/>
        </w:rPr>
      </w:pPr>
    </w:p>
    <w:p w14:paraId="57171CBE" w14:textId="65CEC281" w:rsidR="004B717D" w:rsidRPr="004B717D" w:rsidRDefault="004B717D" w:rsidP="00B272E0">
      <w:pPr>
        <w:pStyle w:val="ListParagraph"/>
        <w:numPr>
          <w:ilvl w:val="0"/>
          <w:numId w:val="4"/>
        </w:numPr>
        <w:rPr>
          <w:lang w:eastAsia="en-GB"/>
        </w:rPr>
      </w:pPr>
      <w:r w:rsidRPr="004B717D">
        <w:rPr>
          <w:lang w:eastAsia="en-GB"/>
        </w:rPr>
        <w:t xml:space="preserve">Burwell Court - 15 new homes completed. 15 one and two bed apartments which are entirely for social rent. The scheme was built on a derelict pub site that was a hot spot for anti-social </w:t>
      </w:r>
      <w:proofErr w:type="gramStart"/>
      <w:r w:rsidRPr="004B717D">
        <w:rPr>
          <w:lang w:eastAsia="en-GB"/>
        </w:rPr>
        <w:t>behaviour, and</w:t>
      </w:r>
      <w:proofErr w:type="gramEnd"/>
      <w:r w:rsidRPr="004B717D">
        <w:rPr>
          <w:lang w:eastAsia="en-GB"/>
        </w:rPr>
        <w:t xml:space="preserve"> has transformed the local area.</w:t>
      </w:r>
    </w:p>
    <w:p w14:paraId="77F5CDB9" w14:textId="77777777" w:rsidR="004B717D" w:rsidRDefault="004B717D" w:rsidP="004B717D">
      <w:pPr>
        <w:pStyle w:val="ListParagraph"/>
        <w:ind w:left="360"/>
        <w:rPr>
          <w:lang w:eastAsia="en-GB"/>
        </w:rPr>
      </w:pPr>
    </w:p>
    <w:p w14:paraId="2CB69172" w14:textId="11229D36" w:rsidR="004B717D" w:rsidRPr="004B717D" w:rsidRDefault="004B717D" w:rsidP="00B272E0">
      <w:pPr>
        <w:pStyle w:val="ListParagraph"/>
        <w:numPr>
          <w:ilvl w:val="0"/>
          <w:numId w:val="4"/>
        </w:numPr>
        <w:rPr>
          <w:lang w:eastAsia="en-GB"/>
        </w:rPr>
      </w:pPr>
      <w:r w:rsidRPr="004B717D">
        <w:rPr>
          <w:lang w:eastAsia="en-GB"/>
        </w:rPr>
        <w:t>Kenilworth Close - Construction started in October 2020 for the delivery of 236 homes by January 2024.</w:t>
      </w:r>
    </w:p>
    <w:p w14:paraId="72F695E2" w14:textId="77777777" w:rsidR="004B717D" w:rsidRPr="004B717D" w:rsidRDefault="004B717D" w:rsidP="004B717D">
      <w:pPr>
        <w:spacing w:after="0" w:line="240" w:lineRule="auto"/>
        <w:ind w:left="0" w:firstLine="0"/>
        <w:rPr>
          <w:rFonts w:ascii="Times New Roman" w:eastAsia="Times New Roman" w:hAnsi="Times New Roman" w:cs="Times New Roman"/>
          <w:sz w:val="24"/>
          <w:szCs w:val="24"/>
          <w:lang w:eastAsia="en-GB"/>
        </w:rPr>
      </w:pPr>
      <w:r w:rsidRPr="004B717D">
        <w:rPr>
          <w:rFonts w:eastAsia="Times New Roman" w:cs="Arial"/>
          <w:color w:val="000000"/>
          <w:lang w:eastAsia="en-GB"/>
        </w:rPr>
        <w:t> </w:t>
      </w:r>
    </w:p>
    <w:p w14:paraId="78E0E646" w14:textId="40ECF849" w:rsidR="004B717D" w:rsidRPr="004B717D" w:rsidRDefault="004B717D" w:rsidP="004B717D">
      <w:pPr>
        <w:spacing w:after="0" w:line="240" w:lineRule="auto"/>
        <w:ind w:left="1224" w:firstLine="0"/>
        <w:rPr>
          <w:rFonts w:ascii="Times New Roman" w:eastAsia="Times New Roman" w:hAnsi="Times New Roman" w:cs="Times New Roman"/>
          <w:sz w:val="24"/>
          <w:szCs w:val="24"/>
          <w:lang w:eastAsia="en-GB"/>
        </w:rPr>
      </w:pPr>
      <w:r w:rsidRPr="004B717D">
        <w:rPr>
          <w:rFonts w:eastAsia="Times New Roman" w:cs="Arial"/>
          <w:noProof/>
          <w:color w:val="000000"/>
          <w:bdr w:val="none" w:sz="0" w:space="0" w:color="auto" w:frame="1"/>
          <w:lang w:eastAsia="en-GB"/>
        </w:rPr>
        <w:drawing>
          <wp:inline distT="0" distB="0" distL="0" distR="0" wp14:anchorId="1D1A1780" wp14:editId="66C22406">
            <wp:extent cx="4039235" cy="24968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39235" cy="2496820"/>
                    </a:xfrm>
                    <a:prstGeom prst="rect">
                      <a:avLst/>
                    </a:prstGeom>
                    <a:noFill/>
                    <a:ln>
                      <a:noFill/>
                    </a:ln>
                  </pic:spPr>
                </pic:pic>
              </a:graphicData>
            </a:graphic>
          </wp:inline>
        </w:drawing>
      </w:r>
    </w:p>
    <w:p w14:paraId="5C223B40" w14:textId="77777777" w:rsidR="004B717D" w:rsidRDefault="004B717D" w:rsidP="004B717D">
      <w:pPr>
        <w:spacing w:after="0" w:line="240" w:lineRule="auto"/>
        <w:ind w:left="0" w:firstLine="0"/>
        <w:rPr>
          <w:rFonts w:ascii="Times New Roman" w:eastAsia="Times New Roman" w:hAnsi="Times New Roman" w:cs="Times New Roman"/>
          <w:sz w:val="24"/>
          <w:szCs w:val="24"/>
          <w:lang w:eastAsia="en-GB"/>
        </w:rPr>
      </w:pPr>
      <w:r w:rsidRPr="004B717D">
        <w:rPr>
          <w:rFonts w:ascii="Times New Roman" w:eastAsia="Times New Roman" w:hAnsi="Times New Roman" w:cs="Times New Roman"/>
          <w:sz w:val="24"/>
          <w:szCs w:val="24"/>
          <w:lang w:eastAsia="en-GB"/>
        </w:rPr>
        <w:br/>
      </w:r>
      <w:r w:rsidRPr="004B717D">
        <w:rPr>
          <w:rFonts w:ascii="Times New Roman" w:eastAsia="Times New Roman" w:hAnsi="Times New Roman" w:cs="Times New Roman"/>
          <w:sz w:val="24"/>
          <w:szCs w:val="24"/>
          <w:lang w:eastAsia="en-GB"/>
        </w:rPr>
        <w:br/>
      </w:r>
    </w:p>
    <w:p w14:paraId="6CFE8F64" w14:textId="77777777" w:rsidR="004B717D" w:rsidRDefault="004B717D" w:rsidP="004B717D">
      <w:pPr>
        <w:spacing w:after="0" w:line="240" w:lineRule="auto"/>
        <w:ind w:left="0" w:firstLine="0"/>
        <w:rPr>
          <w:rFonts w:ascii="Times New Roman" w:eastAsia="Times New Roman" w:hAnsi="Times New Roman" w:cs="Times New Roman"/>
          <w:sz w:val="24"/>
          <w:szCs w:val="24"/>
          <w:lang w:eastAsia="en-GB"/>
        </w:rPr>
      </w:pPr>
    </w:p>
    <w:p w14:paraId="4BEF1693" w14:textId="77777777" w:rsidR="004B717D" w:rsidRDefault="004B717D" w:rsidP="004B717D">
      <w:pPr>
        <w:spacing w:after="0" w:line="240" w:lineRule="auto"/>
        <w:ind w:left="0" w:firstLine="0"/>
        <w:rPr>
          <w:rFonts w:ascii="Times New Roman" w:eastAsia="Times New Roman" w:hAnsi="Times New Roman" w:cs="Times New Roman"/>
          <w:sz w:val="24"/>
          <w:szCs w:val="24"/>
          <w:lang w:eastAsia="en-GB"/>
        </w:rPr>
      </w:pPr>
    </w:p>
    <w:p w14:paraId="66EF1047" w14:textId="7CCFD36E" w:rsidR="004B717D" w:rsidRPr="004B717D" w:rsidRDefault="004B717D" w:rsidP="004B717D">
      <w:pPr>
        <w:spacing w:after="0" w:line="240" w:lineRule="auto"/>
        <w:ind w:left="0" w:firstLine="0"/>
        <w:rPr>
          <w:rFonts w:ascii="Times New Roman" w:eastAsia="Times New Roman" w:hAnsi="Times New Roman" w:cs="Times New Roman"/>
          <w:sz w:val="24"/>
          <w:szCs w:val="24"/>
          <w:lang w:eastAsia="en-GB"/>
        </w:rPr>
      </w:pPr>
      <w:r w:rsidRPr="004B717D">
        <w:rPr>
          <w:rFonts w:ascii="Times New Roman" w:eastAsia="Times New Roman" w:hAnsi="Times New Roman" w:cs="Times New Roman"/>
          <w:sz w:val="24"/>
          <w:szCs w:val="24"/>
          <w:lang w:eastAsia="en-GB"/>
        </w:rPr>
        <w:br/>
      </w:r>
    </w:p>
    <w:p w14:paraId="20BC65A6" w14:textId="77777777" w:rsidR="0002272D" w:rsidRDefault="0002272D" w:rsidP="004B717D">
      <w:pPr>
        <w:spacing w:after="0" w:line="240" w:lineRule="auto"/>
        <w:textAlignment w:val="baseline"/>
        <w:rPr>
          <w:rFonts w:eastAsia="Times New Roman" w:cs="Arial"/>
          <w:color w:val="000000"/>
          <w:u w:val="single"/>
          <w:lang w:eastAsia="en-GB"/>
        </w:rPr>
      </w:pPr>
    </w:p>
    <w:p w14:paraId="32E5A9E5" w14:textId="77777777" w:rsidR="0002272D" w:rsidRDefault="0002272D" w:rsidP="004B717D">
      <w:pPr>
        <w:spacing w:after="0" w:line="240" w:lineRule="auto"/>
        <w:textAlignment w:val="baseline"/>
        <w:rPr>
          <w:rFonts w:eastAsia="Times New Roman" w:cs="Arial"/>
          <w:color w:val="000000"/>
          <w:u w:val="single"/>
          <w:lang w:eastAsia="en-GB"/>
        </w:rPr>
      </w:pPr>
    </w:p>
    <w:p w14:paraId="16C0538C" w14:textId="77777777" w:rsidR="0002272D" w:rsidRDefault="0002272D" w:rsidP="004B717D">
      <w:pPr>
        <w:spacing w:after="0" w:line="240" w:lineRule="auto"/>
        <w:textAlignment w:val="baseline"/>
        <w:rPr>
          <w:rFonts w:eastAsia="Times New Roman" w:cs="Arial"/>
          <w:color w:val="000000"/>
          <w:u w:val="single"/>
          <w:lang w:eastAsia="en-GB"/>
        </w:rPr>
      </w:pPr>
    </w:p>
    <w:p w14:paraId="3E2FCD61" w14:textId="77777777" w:rsidR="0002272D" w:rsidRDefault="0002272D" w:rsidP="004B717D">
      <w:pPr>
        <w:spacing w:after="0" w:line="240" w:lineRule="auto"/>
        <w:textAlignment w:val="baseline"/>
        <w:rPr>
          <w:rFonts w:eastAsia="Times New Roman" w:cs="Arial"/>
          <w:color w:val="000000"/>
          <w:u w:val="single"/>
          <w:lang w:eastAsia="en-GB"/>
        </w:rPr>
      </w:pPr>
    </w:p>
    <w:p w14:paraId="150043AA" w14:textId="77777777" w:rsidR="0002272D" w:rsidRDefault="0002272D" w:rsidP="004B717D">
      <w:pPr>
        <w:spacing w:after="0" w:line="240" w:lineRule="auto"/>
        <w:textAlignment w:val="baseline"/>
        <w:rPr>
          <w:rFonts w:eastAsia="Times New Roman" w:cs="Arial"/>
          <w:color w:val="000000"/>
          <w:u w:val="single"/>
          <w:lang w:eastAsia="en-GB"/>
        </w:rPr>
      </w:pPr>
    </w:p>
    <w:p w14:paraId="519ADD72" w14:textId="77777777" w:rsidR="0002272D" w:rsidRDefault="0002272D" w:rsidP="004B717D">
      <w:pPr>
        <w:spacing w:after="0" w:line="240" w:lineRule="auto"/>
        <w:textAlignment w:val="baseline"/>
        <w:rPr>
          <w:rFonts w:eastAsia="Times New Roman" w:cs="Arial"/>
          <w:color w:val="000000"/>
          <w:u w:val="single"/>
          <w:lang w:eastAsia="en-GB"/>
        </w:rPr>
      </w:pPr>
    </w:p>
    <w:p w14:paraId="7C504F94" w14:textId="46309A43" w:rsidR="004B717D" w:rsidRDefault="004B717D" w:rsidP="004B717D">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lastRenderedPageBreak/>
        <w:t>Plymouth OPE Partnership - Corporate Asset Release Project - 24 new homes </w:t>
      </w:r>
    </w:p>
    <w:p w14:paraId="31B08D17" w14:textId="77777777" w:rsidR="004B717D" w:rsidRPr="004B717D" w:rsidRDefault="004B717D" w:rsidP="004B717D">
      <w:pPr>
        <w:spacing w:after="0" w:line="240" w:lineRule="auto"/>
        <w:textAlignment w:val="baseline"/>
        <w:rPr>
          <w:rFonts w:eastAsia="Times New Roman" w:cs="Arial"/>
          <w:color w:val="000000"/>
          <w:u w:val="single"/>
          <w:lang w:eastAsia="en-GB"/>
        </w:rPr>
      </w:pPr>
    </w:p>
    <w:p w14:paraId="3009CE2A" w14:textId="5D21833F" w:rsidR="004B717D" w:rsidRPr="004B717D" w:rsidRDefault="004B717D" w:rsidP="00B272E0">
      <w:pPr>
        <w:pStyle w:val="ListParagraph"/>
        <w:numPr>
          <w:ilvl w:val="0"/>
          <w:numId w:val="4"/>
        </w:numPr>
        <w:rPr>
          <w:lang w:eastAsia="en-GB"/>
        </w:rPr>
      </w:pPr>
      <w:r w:rsidRPr="004B717D">
        <w:rPr>
          <w:lang w:eastAsia="en-GB"/>
        </w:rPr>
        <w:t xml:space="preserve">St </w:t>
      </w:r>
      <w:proofErr w:type="spellStart"/>
      <w:r w:rsidRPr="004B717D">
        <w:rPr>
          <w:lang w:eastAsia="en-GB"/>
        </w:rPr>
        <w:t>Budeaux</w:t>
      </w:r>
      <w:proofErr w:type="spellEnd"/>
      <w:r w:rsidRPr="004B717D">
        <w:rPr>
          <w:lang w:eastAsia="en-GB"/>
        </w:rPr>
        <w:t xml:space="preserve"> Library site - 24 new homes completed. All are affordable homes, and four are wheelchair accessible. The site will eventually be part of a mixed development.</w:t>
      </w:r>
    </w:p>
    <w:p w14:paraId="69B4E432" w14:textId="77777777" w:rsidR="004B717D" w:rsidRPr="004B717D" w:rsidRDefault="004B717D" w:rsidP="004B717D">
      <w:pPr>
        <w:spacing w:after="0" w:line="240" w:lineRule="auto"/>
        <w:ind w:left="1440" w:firstLine="0"/>
        <w:textAlignment w:val="baseline"/>
        <w:rPr>
          <w:rFonts w:eastAsia="Times New Roman" w:cs="Arial"/>
          <w:color w:val="000000"/>
          <w:lang w:eastAsia="en-GB"/>
        </w:rPr>
      </w:pPr>
    </w:p>
    <w:p w14:paraId="0336DC3B" w14:textId="1A50ED7A" w:rsidR="004B717D" w:rsidRPr="004B717D" w:rsidRDefault="004B717D" w:rsidP="004B717D">
      <w:pPr>
        <w:spacing w:after="0" w:line="240" w:lineRule="auto"/>
        <w:ind w:left="1224" w:firstLine="0"/>
        <w:rPr>
          <w:rFonts w:ascii="Times New Roman" w:eastAsia="Times New Roman" w:hAnsi="Times New Roman" w:cs="Times New Roman"/>
          <w:sz w:val="24"/>
          <w:szCs w:val="24"/>
          <w:lang w:eastAsia="en-GB"/>
        </w:rPr>
      </w:pPr>
      <w:r w:rsidRPr="004B717D">
        <w:rPr>
          <w:rFonts w:eastAsia="Times New Roman" w:cs="Arial"/>
          <w:noProof/>
          <w:color w:val="000000"/>
          <w:bdr w:val="none" w:sz="0" w:space="0" w:color="auto" w:frame="1"/>
          <w:lang w:eastAsia="en-GB"/>
        </w:rPr>
        <w:drawing>
          <wp:inline distT="0" distB="0" distL="0" distR="0" wp14:anchorId="0D045435" wp14:editId="4B8DCF27">
            <wp:extent cx="3569970" cy="18846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69970" cy="1884680"/>
                    </a:xfrm>
                    <a:prstGeom prst="rect">
                      <a:avLst/>
                    </a:prstGeom>
                    <a:noFill/>
                    <a:ln>
                      <a:noFill/>
                    </a:ln>
                  </pic:spPr>
                </pic:pic>
              </a:graphicData>
            </a:graphic>
          </wp:inline>
        </w:drawing>
      </w:r>
    </w:p>
    <w:p w14:paraId="6AAB7509" w14:textId="77777777" w:rsidR="004B717D" w:rsidRPr="004B717D" w:rsidRDefault="004B717D" w:rsidP="004B717D">
      <w:pPr>
        <w:spacing w:after="0" w:line="240" w:lineRule="auto"/>
        <w:ind w:left="0" w:firstLine="0"/>
        <w:rPr>
          <w:rFonts w:ascii="Times New Roman" w:eastAsia="Times New Roman" w:hAnsi="Times New Roman" w:cs="Times New Roman"/>
          <w:sz w:val="24"/>
          <w:szCs w:val="24"/>
          <w:lang w:eastAsia="en-GB"/>
        </w:rPr>
      </w:pPr>
      <w:r w:rsidRPr="004B717D">
        <w:rPr>
          <w:rFonts w:ascii="Times New Roman" w:eastAsia="Times New Roman" w:hAnsi="Times New Roman" w:cs="Times New Roman"/>
          <w:sz w:val="24"/>
          <w:szCs w:val="24"/>
          <w:lang w:eastAsia="en-GB"/>
        </w:rPr>
        <w:br/>
      </w:r>
    </w:p>
    <w:p w14:paraId="3386CC63" w14:textId="77777777" w:rsidR="0002272D" w:rsidRDefault="0002272D" w:rsidP="004B717D">
      <w:pPr>
        <w:spacing w:after="0" w:line="240" w:lineRule="auto"/>
        <w:textAlignment w:val="baseline"/>
        <w:rPr>
          <w:rFonts w:eastAsia="Times New Roman" w:cs="Arial"/>
          <w:color w:val="000000"/>
          <w:u w:val="single"/>
          <w:lang w:eastAsia="en-GB"/>
        </w:rPr>
      </w:pPr>
    </w:p>
    <w:p w14:paraId="3B9B470C" w14:textId="77777777" w:rsidR="0002272D" w:rsidRDefault="0002272D" w:rsidP="004B717D">
      <w:pPr>
        <w:spacing w:after="0" w:line="240" w:lineRule="auto"/>
        <w:textAlignment w:val="baseline"/>
        <w:rPr>
          <w:rFonts w:eastAsia="Times New Roman" w:cs="Arial"/>
          <w:color w:val="000000"/>
          <w:u w:val="single"/>
          <w:lang w:eastAsia="en-GB"/>
        </w:rPr>
      </w:pPr>
    </w:p>
    <w:p w14:paraId="4EB5BD8D" w14:textId="555BBE2A" w:rsidR="004B717D" w:rsidRPr="004B717D" w:rsidRDefault="004B717D" w:rsidP="004B717D">
      <w:pPr>
        <w:spacing w:after="0" w:line="240" w:lineRule="auto"/>
        <w:textAlignment w:val="baseline"/>
        <w:rPr>
          <w:rFonts w:eastAsia="Times New Roman" w:cs="Arial"/>
          <w:color w:val="000000"/>
          <w:u w:val="single"/>
          <w:lang w:eastAsia="en-GB"/>
        </w:rPr>
      </w:pPr>
      <w:r w:rsidRPr="004B717D">
        <w:rPr>
          <w:rFonts w:eastAsia="Times New Roman" w:cs="Arial"/>
          <w:color w:val="000000"/>
          <w:u w:val="single"/>
          <w:lang w:eastAsia="en-GB"/>
        </w:rPr>
        <w:t xml:space="preserve">Essex OPE Partnership - Rochford - 14 homes construction </w:t>
      </w:r>
      <w:proofErr w:type="gramStart"/>
      <w:r w:rsidRPr="004B717D">
        <w:rPr>
          <w:rFonts w:eastAsia="Times New Roman" w:cs="Arial"/>
          <w:color w:val="000000"/>
          <w:u w:val="single"/>
          <w:lang w:eastAsia="en-GB"/>
        </w:rPr>
        <w:t>start</w:t>
      </w:r>
      <w:proofErr w:type="gramEnd"/>
    </w:p>
    <w:p w14:paraId="38FE09CA" w14:textId="77777777" w:rsidR="004B717D" w:rsidRPr="004B717D" w:rsidRDefault="004B717D" w:rsidP="004B717D">
      <w:pPr>
        <w:spacing w:after="0" w:line="240" w:lineRule="auto"/>
        <w:textAlignment w:val="baseline"/>
        <w:rPr>
          <w:rFonts w:eastAsia="Times New Roman" w:cs="Arial"/>
          <w:b/>
          <w:bCs/>
          <w:color w:val="000000"/>
          <w:lang w:eastAsia="en-GB"/>
        </w:rPr>
      </w:pPr>
    </w:p>
    <w:p w14:paraId="2D35AE8E" w14:textId="77777777" w:rsidR="004B717D" w:rsidRPr="004B717D" w:rsidRDefault="004B717D" w:rsidP="00B272E0">
      <w:pPr>
        <w:pStyle w:val="ListParagraph"/>
        <w:numPr>
          <w:ilvl w:val="0"/>
          <w:numId w:val="4"/>
        </w:numPr>
        <w:rPr>
          <w:lang w:eastAsia="en-GB"/>
        </w:rPr>
      </w:pPr>
      <w:proofErr w:type="spellStart"/>
      <w:r w:rsidRPr="004B717D">
        <w:rPr>
          <w:lang w:eastAsia="en-GB"/>
        </w:rPr>
        <w:t>Rocheway</w:t>
      </w:r>
      <w:proofErr w:type="spellEnd"/>
      <w:r w:rsidRPr="004B717D">
        <w:rPr>
          <w:lang w:eastAsia="en-GB"/>
        </w:rPr>
        <w:t xml:space="preserve"> and </w:t>
      </w:r>
      <w:proofErr w:type="spellStart"/>
      <w:r w:rsidRPr="004B717D">
        <w:rPr>
          <w:lang w:eastAsia="en-GB"/>
        </w:rPr>
        <w:t>Millview</w:t>
      </w:r>
      <w:proofErr w:type="spellEnd"/>
      <w:r w:rsidRPr="004B717D">
        <w:rPr>
          <w:lang w:eastAsia="en-GB"/>
        </w:rPr>
        <w:t xml:space="preserve"> sites - September saw construction start on 14 new homes in Rochford. Road infrastructure and drainage work commenced at </w:t>
      </w:r>
      <w:proofErr w:type="spellStart"/>
      <w:r w:rsidRPr="004B717D">
        <w:rPr>
          <w:lang w:eastAsia="en-GB"/>
        </w:rPr>
        <w:t>Rocheway</w:t>
      </w:r>
      <w:proofErr w:type="spellEnd"/>
      <w:r w:rsidRPr="004B717D">
        <w:rPr>
          <w:lang w:eastAsia="en-GB"/>
        </w:rPr>
        <w:t xml:space="preserve"> for the first phase of housing. This initial phase will deliver 14 homes, with a procurement exercise underway for the second phase (a further 60 homes).</w:t>
      </w:r>
    </w:p>
    <w:p w14:paraId="5115C065" w14:textId="042E9F79" w:rsidR="004B717D" w:rsidRDefault="005B0EB9" w:rsidP="004B717D">
      <w:r w:rsidRPr="004B717D">
        <w:rPr>
          <w:rFonts w:ascii="Times New Roman" w:eastAsia="Times New Roman" w:hAnsi="Times New Roman" w:cs="Times New Roman"/>
          <w:noProof/>
          <w:sz w:val="24"/>
          <w:szCs w:val="24"/>
          <w:bdr w:val="none" w:sz="0" w:space="0" w:color="auto" w:frame="1"/>
          <w:lang w:eastAsia="en-GB"/>
        </w:rPr>
        <w:drawing>
          <wp:anchor distT="0" distB="0" distL="114300" distR="114300" simplePos="0" relativeHeight="251658246" behindDoc="0" locked="0" layoutInCell="1" allowOverlap="1" wp14:anchorId="7A1F2C66" wp14:editId="16A62252">
            <wp:simplePos x="0" y="0"/>
            <wp:positionH relativeFrom="column">
              <wp:posOffset>882497</wp:posOffset>
            </wp:positionH>
            <wp:positionV relativeFrom="paragraph">
              <wp:posOffset>151459</wp:posOffset>
            </wp:positionV>
            <wp:extent cx="3434715" cy="2313940"/>
            <wp:effectExtent l="0" t="0" r="0" b="0"/>
            <wp:wrapThrough wrapText="bothSides">
              <wp:wrapPolygon edited="0">
                <wp:start x="0" y="0"/>
                <wp:lineTo x="0" y="21339"/>
                <wp:lineTo x="21444" y="21339"/>
                <wp:lineTo x="214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4715"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717D" w:rsidRPr="004B717D">
        <w:rPr>
          <w:rFonts w:ascii="Times New Roman" w:eastAsia="Times New Roman" w:hAnsi="Times New Roman" w:cs="Times New Roman"/>
          <w:sz w:val="24"/>
          <w:szCs w:val="24"/>
          <w:lang w:eastAsia="en-GB"/>
        </w:rPr>
        <w:br/>
      </w:r>
    </w:p>
    <w:p w14:paraId="5AA18E0A" w14:textId="77777777" w:rsidR="004B717D" w:rsidRPr="003E206A" w:rsidRDefault="004B717D" w:rsidP="004B717D"/>
    <w:sectPr w:rsidR="004B717D" w:rsidRPr="003E206A" w:rsidSect="00EA39E3">
      <w:headerReference w:type="default" r:id="rId19"/>
      <w:footerReference w:type="default" r:id="rId20"/>
      <w:pgSz w:w="11906" w:h="16838"/>
      <w:pgMar w:top="1440" w:right="1440" w:bottom="1440" w:left="1440" w:header="708" w:footer="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187010" w14:textId="77777777" w:rsidR="00BE4B12" w:rsidRPr="00C803F3" w:rsidRDefault="00BE4B12" w:rsidP="00C803F3">
      <w:r>
        <w:separator/>
      </w:r>
    </w:p>
  </w:endnote>
  <w:endnote w:type="continuationSeparator" w:id="0">
    <w:p w14:paraId="6A54E01A" w14:textId="77777777" w:rsidR="00BE4B12" w:rsidRPr="00C803F3" w:rsidRDefault="00BE4B12" w:rsidP="00C803F3">
      <w:r>
        <w:continuationSeparator/>
      </w:r>
    </w:p>
  </w:endnote>
  <w:endnote w:type="continuationNotice" w:id="1">
    <w:p w14:paraId="373C8F22" w14:textId="77777777" w:rsidR="00BE4B12" w:rsidRDefault="00BE4B1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0DFB7" w14:textId="7DF49ADD" w:rsidR="00EA39E3" w:rsidRPr="00EA39E3" w:rsidRDefault="00EA39E3" w:rsidP="00EA39E3">
    <w:pPr>
      <w:widowControl w:val="0"/>
      <w:spacing w:after="0" w:line="220" w:lineRule="exact"/>
      <w:ind w:left="-709" w:right="-852" w:firstLine="0"/>
      <w:rPr>
        <w:rFonts w:eastAsia="Times New Roman" w:cs="Arial"/>
        <w:sz w:val="15"/>
        <w:szCs w:val="15"/>
        <w:lang w:eastAsia="en-GB"/>
      </w:rPr>
    </w:pPr>
    <w:r w:rsidRPr="003D52FE">
      <w:rPr>
        <w:rFonts w:eastAsia="Times New Roman" w:cs="Arial"/>
        <w:sz w:val="15"/>
        <w:szCs w:val="15"/>
        <w:lang w:eastAsia="en-GB"/>
      </w:rPr>
      <w:t xml:space="preserve">18 Smith Square, London, SW1P 3HZ    </w:t>
    </w:r>
    <w:hyperlink r:id="rId1" w:history="1">
      <w:r w:rsidRPr="003D52FE">
        <w:rPr>
          <w:rFonts w:eastAsia="Times New Roman" w:cs="Arial"/>
          <w:color w:val="000000"/>
          <w:sz w:val="15"/>
          <w:szCs w:val="15"/>
          <w:lang w:eastAsia="en-GB"/>
        </w:rPr>
        <w:t>www.local.gov.uk</w:t>
      </w:r>
    </w:hyperlink>
    <w:r w:rsidRPr="003D52FE">
      <w:rPr>
        <w:rFonts w:eastAsia="Times New Roman" w:cs="Arial"/>
        <w:sz w:val="15"/>
        <w:szCs w:val="15"/>
        <w:lang w:eastAsia="en-GB"/>
      </w:rPr>
      <w:t xml:space="preserve">    Telephone 020 7664 3000    Email </w:t>
    </w:r>
    <w:hyperlink r:id="rId2" w:history="1">
      <w:r w:rsidRPr="003D52FE">
        <w:rPr>
          <w:rFonts w:eastAsia="Times New Roman" w:cs="Arial"/>
          <w:color w:val="000000"/>
          <w:sz w:val="15"/>
          <w:szCs w:val="15"/>
          <w:lang w:eastAsia="en-GB"/>
        </w:rPr>
        <w:t>info@local.gov.uk</w:t>
      </w:r>
    </w:hyperlink>
    <w:r w:rsidRPr="003D52FE">
      <w:rPr>
        <w:rFonts w:eastAsia="Times New Roman" w:cs="Arial"/>
        <w:sz w:val="15"/>
        <w:szCs w:val="15"/>
        <w:lang w:eastAsia="en-GB"/>
      </w:rPr>
      <w:t xml:space="preserve">    Chief Executive: Mark Lloyd </w:t>
    </w:r>
    <w:r w:rsidRPr="003D52FE">
      <w:rPr>
        <w:rFonts w:eastAsia="Times New Roman" w:cs="Arial"/>
        <w:sz w:val="15"/>
        <w:szCs w:val="15"/>
        <w:lang w:eastAsia="en-GB"/>
      </w:rPr>
      <w:br/>
      <w:t xml:space="preserve">Local Government Association </w:t>
    </w:r>
    <w:r w:rsidRPr="003D52FE">
      <w:rPr>
        <w:rFonts w:eastAsia="Times New Roman" w:cs="Arial"/>
        <w:noProof/>
        <w:sz w:val="15"/>
        <w:szCs w:val="15"/>
        <w:lang w:eastAsia="en-GB"/>
      </w:rPr>
      <w:t>company number 11177145</w:t>
    </w:r>
    <w:r w:rsidRPr="003D52FE">
      <w:rPr>
        <w:rFonts w:eastAsia="Times New Roman" w:cs="Arial"/>
        <w:sz w:val="15"/>
        <w:szCs w:val="15"/>
        <w:lang w:eastAsia="en-GB"/>
      </w:rPr>
      <w:t>  Improvement and Development Agency for Local Government company number 03675577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FE3E38" w14:textId="77777777" w:rsidR="00BE4B12" w:rsidRPr="00C803F3" w:rsidRDefault="00BE4B12" w:rsidP="00C803F3">
      <w:r>
        <w:separator/>
      </w:r>
    </w:p>
  </w:footnote>
  <w:footnote w:type="continuationSeparator" w:id="0">
    <w:p w14:paraId="5E3EDDF0" w14:textId="77777777" w:rsidR="00BE4B12" w:rsidRPr="00C803F3" w:rsidRDefault="00BE4B12" w:rsidP="00C803F3">
      <w:r>
        <w:continuationSeparator/>
      </w:r>
    </w:p>
  </w:footnote>
  <w:footnote w:type="continuationNotice" w:id="1">
    <w:p w14:paraId="0603D3D7" w14:textId="77777777" w:rsidR="00BE4B12" w:rsidRDefault="00BE4B1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317AC6" w14:textId="77777777" w:rsidR="000528D5" w:rsidRDefault="000528D5">
    <w:pPr>
      <w:pStyle w:val="Heade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106"/>
    </w:tblGrid>
    <w:tr w:rsidR="000528D5" w:rsidRPr="00C25CA7" w14:paraId="30858CDA" w14:textId="77777777" w:rsidTr="000F69FB">
      <w:trPr>
        <w:trHeight w:val="416"/>
      </w:trPr>
      <w:tc>
        <w:tcPr>
          <w:tcW w:w="5812" w:type="dxa"/>
          <w:vMerge w:val="restart"/>
        </w:tcPr>
        <w:p w14:paraId="0B3FC3B1" w14:textId="77777777" w:rsidR="000528D5" w:rsidRPr="00C803F3" w:rsidRDefault="000528D5" w:rsidP="00C803F3">
          <w:r w:rsidRPr="00C803F3">
            <w:rPr>
              <w:noProof/>
              <w:lang w:eastAsia="en-GB"/>
            </w:rPr>
            <w:drawing>
              <wp:inline distT="0" distB="0" distL="0" distR="0" wp14:anchorId="0256D91B" wp14:editId="58D38FDD">
                <wp:extent cx="1428750" cy="847725"/>
                <wp:effectExtent l="0" t="0" r="0" b="9525"/>
                <wp:docPr id="16" name="Picture 16"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sdt>
        <w:sdtPr>
          <w:alias w:val="Board"/>
          <w:tag w:val="Board"/>
          <w:id w:val="416908834"/>
          <w:placeholder>
            <w:docPart w:val="E82C81CF1FFA4ABEBE434B5B73B7C3E5"/>
          </w:placeholder>
        </w:sdtPr>
        <w:sdtEndPr/>
        <w:sdtContent>
          <w:tc>
            <w:tcPr>
              <w:tcW w:w="4106" w:type="dxa"/>
            </w:tcPr>
            <w:p w14:paraId="284314E6" w14:textId="0DCA9DFF" w:rsidR="000528D5" w:rsidRPr="00C803F3" w:rsidRDefault="000528D5" w:rsidP="00C95837">
              <w:r w:rsidRPr="003E1E6A">
                <w:rPr>
                  <w:b/>
                </w:rPr>
                <w:t>Improvement and Innovation Board</w:t>
              </w:r>
            </w:p>
          </w:tc>
        </w:sdtContent>
      </w:sdt>
    </w:tr>
    <w:tr w:rsidR="000528D5" w14:paraId="0BC35776" w14:textId="77777777" w:rsidTr="000F69FB">
      <w:trPr>
        <w:trHeight w:val="406"/>
      </w:trPr>
      <w:tc>
        <w:tcPr>
          <w:tcW w:w="5812" w:type="dxa"/>
          <w:vMerge/>
        </w:tcPr>
        <w:p w14:paraId="0E79641C" w14:textId="77777777" w:rsidR="000528D5" w:rsidRPr="00A627DD" w:rsidRDefault="000528D5" w:rsidP="00C803F3"/>
      </w:tc>
      <w:tc>
        <w:tcPr>
          <w:tcW w:w="4106" w:type="dxa"/>
        </w:tcPr>
        <w:sdt>
          <w:sdtPr>
            <w:alias w:val="Date"/>
            <w:tag w:val="Date"/>
            <w:id w:val="-488943452"/>
            <w:placeholder>
              <w:docPart w:val="DC36D9B85A214F14AB68618A90760C36"/>
            </w:placeholder>
            <w:date w:fullDate="2021-03-05T00:00:00Z">
              <w:dateFormat w:val="dd MMMM yyyy"/>
              <w:lid w:val="en-GB"/>
              <w:storeMappedDataAs w:val="dateTime"/>
              <w:calendar w:val="gregorian"/>
            </w:date>
          </w:sdtPr>
          <w:sdtEndPr/>
          <w:sdtContent>
            <w:p w14:paraId="620242A3" w14:textId="122F6669" w:rsidR="000528D5" w:rsidRPr="00C803F3" w:rsidRDefault="0053050C" w:rsidP="00EF01DB">
              <w:r>
                <w:t>05 March 2021</w:t>
              </w:r>
            </w:p>
          </w:sdtContent>
        </w:sdt>
      </w:tc>
    </w:tr>
    <w:tr w:rsidR="000528D5" w:rsidRPr="00C25CA7" w14:paraId="3C7C1D80" w14:textId="77777777" w:rsidTr="000F69FB">
      <w:trPr>
        <w:trHeight w:val="89"/>
      </w:trPr>
      <w:tc>
        <w:tcPr>
          <w:tcW w:w="5812" w:type="dxa"/>
          <w:vMerge/>
        </w:tcPr>
        <w:p w14:paraId="5FFF0116" w14:textId="77777777" w:rsidR="000528D5" w:rsidRPr="00A627DD" w:rsidRDefault="000528D5" w:rsidP="00C803F3"/>
      </w:tc>
      <w:tc>
        <w:tcPr>
          <w:tcW w:w="4106" w:type="dxa"/>
        </w:tcPr>
        <w:p w14:paraId="54D9A42C" w14:textId="0A86E4B2" w:rsidR="000528D5" w:rsidRPr="00C803F3" w:rsidRDefault="000528D5" w:rsidP="00C803F3"/>
      </w:tc>
    </w:tr>
  </w:tbl>
  <w:p w14:paraId="00849876" w14:textId="77777777" w:rsidR="000528D5" w:rsidRDefault="000528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0A3E1C"/>
    <w:multiLevelType w:val="hybridMultilevel"/>
    <w:tmpl w:val="DC86B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93772B"/>
    <w:multiLevelType w:val="multilevel"/>
    <w:tmpl w:val="3C96A646"/>
    <w:lvl w:ilvl="0">
      <w:start w:val="1"/>
      <w:numFmt w:val="decimal"/>
      <w:lvlText w:val="%1."/>
      <w:lvlJc w:val="left"/>
      <w:pPr>
        <w:ind w:left="360" w:hanging="360"/>
      </w:pPr>
      <w:rPr>
        <w:rFonts w:ascii="Arial" w:hAnsi="Arial" w:cstheme="minorBidi" w:hint="default"/>
        <w:b w:val="0"/>
        <w:i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24994CB7"/>
    <w:multiLevelType w:val="hybridMultilevel"/>
    <w:tmpl w:val="B49A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AD7247"/>
    <w:multiLevelType w:val="multilevel"/>
    <w:tmpl w:val="3C96A646"/>
    <w:lvl w:ilvl="0">
      <w:start w:val="1"/>
      <w:numFmt w:val="decimal"/>
      <w:lvlText w:val="%1."/>
      <w:lvlJc w:val="left"/>
      <w:pPr>
        <w:ind w:left="360" w:hanging="360"/>
      </w:pPr>
      <w:rPr>
        <w:rFonts w:ascii="Arial" w:hAnsi="Arial" w:cstheme="minorBidi" w:hint="default"/>
        <w:b w:val="0"/>
        <w:i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1AB2A65"/>
    <w:multiLevelType w:val="multilevel"/>
    <w:tmpl w:val="3C96A646"/>
    <w:lvl w:ilvl="0">
      <w:start w:val="1"/>
      <w:numFmt w:val="decimal"/>
      <w:lvlText w:val="%1."/>
      <w:lvlJc w:val="left"/>
      <w:pPr>
        <w:ind w:left="360" w:hanging="360"/>
      </w:pPr>
      <w:rPr>
        <w:rFonts w:ascii="Arial" w:hAnsi="Arial" w:cstheme="minorBidi" w:hint="default"/>
        <w:b w:val="0"/>
        <w:i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65C232F"/>
    <w:multiLevelType w:val="multilevel"/>
    <w:tmpl w:val="F36063C4"/>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3816681C"/>
    <w:multiLevelType w:val="multilevel"/>
    <w:tmpl w:val="70944574"/>
    <w:lvl w:ilvl="0">
      <w:start w:val="1"/>
      <w:numFmt w:val="bullet"/>
      <w:lvlText w:val=""/>
      <w:lvlJc w:val="left"/>
      <w:pPr>
        <w:ind w:left="360" w:hanging="360"/>
      </w:pPr>
      <w:rPr>
        <w:rFonts w:ascii="Symbol" w:hAnsi="Symbol" w:hint="default"/>
        <w:b w:val="0"/>
        <w:i w:val="0"/>
      </w:rPr>
    </w:lvl>
    <w:lvl w:ilvl="1">
      <w:start w:val="1"/>
      <w:numFmt w:val="bullet"/>
      <w:lvlText w:val=""/>
      <w:lvlJc w:val="left"/>
      <w:pPr>
        <w:ind w:left="792" w:hanging="432"/>
      </w:pPr>
      <w:rPr>
        <w:rFonts w:ascii="Symbol" w:hAnsi="Symbol"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6B17119F"/>
    <w:multiLevelType w:val="multilevel"/>
    <w:tmpl w:val="61C660D2"/>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76421CD2"/>
    <w:multiLevelType w:val="multilevel"/>
    <w:tmpl w:val="B55C35C4"/>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4"/>
  </w:num>
  <w:num w:numId="3">
    <w:abstractNumId w:val="3"/>
  </w:num>
  <w:num w:numId="4">
    <w:abstractNumId w:val="6"/>
  </w:num>
  <w:num w:numId="5">
    <w:abstractNumId w:val="2"/>
  </w:num>
  <w:num w:numId="6">
    <w:abstractNumId w:val="0"/>
  </w:num>
  <w:num w:numId="7">
    <w:abstractNumId w:val="7"/>
  </w:num>
  <w:num w:numId="8">
    <w:abstractNumId w:val="5"/>
  </w:num>
  <w:num w:numId="9">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ocumentProtection w:formatting="1" w:enforcement="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F95"/>
    <w:rsid w:val="00000962"/>
    <w:rsid w:val="0000392B"/>
    <w:rsid w:val="00016097"/>
    <w:rsid w:val="00017616"/>
    <w:rsid w:val="00021E3F"/>
    <w:rsid w:val="0002272D"/>
    <w:rsid w:val="000228D2"/>
    <w:rsid w:val="00025C42"/>
    <w:rsid w:val="00025E87"/>
    <w:rsid w:val="000279E1"/>
    <w:rsid w:val="00033AF7"/>
    <w:rsid w:val="00050434"/>
    <w:rsid w:val="000528D5"/>
    <w:rsid w:val="00073F28"/>
    <w:rsid w:val="00075EAF"/>
    <w:rsid w:val="0008340D"/>
    <w:rsid w:val="0008500C"/>
    <w:rsid w:val="00090ECD"/>
    <w:rsid w:val="000941FE"/>
    <w:rsid w:val="000953FA"/>
    <w:rsid w:val="000A1557"/>
    <w:rsid w:val="000A2D40"/>
    <w:rsid w:val="000B5571"/>
    <w:rsid w:val="000C5B09"/>
    <w:rsid w:val="000E7DF5"/>
    <w:rsid w:val="000F0F5B"/>
    <w:rsid w:val="000F69FB"/>
    <w:rsid w:val="00111972"/>
    <w:rsid w:val="0013639B"/>
    <w:rsid w:val="00143318"/>
    <w:rsid w:val="00153500"/>
    <w:rsid w:val="001551B1"/>
    <w:rsid w:val="00155475"/>
    <w:rsid w:val="00160B69"/>
    <w:rsid w:val="001647ED"/>
    <w:rsid w:val="001661B6"/>
    <w:rsid w:val="001751B2"/>
    <w:rsid w:val="00177019"/>
    <w:rsid w:val="00180E50"/>
    <w:rsid w:val="001A1956"/>
    <w:rsid w:val="001B36CE"/>
    <w:rsid w:val="001B51E9"/>
    <w:rsid w:val="001C29DD"/>
    <w:rsid w:val="001C7AA8"/>
    <w:rsid w:val="001D353A"/>
    <w:rsid w:val="001E5ADF"/>
    <w:rsid w:val="001E5B60"/>
    <w:rsid w:val="001E66A9"/>
    <w:rsid w:val="00217C85"/>
    <w:rsid w:val="00237490"/>
    <w:rsid w:val="002539E9"/>
    <w:rsid w:val="00253F05"/>
    <w:rsid w:val="00257756"/>
    <w:rsid w:val="00260568"/>
    <w:rsid w:val="00260660"/>
    <w:rsid w:val="002825CF"/>
    <w:rsid w:val="00297B5C"/>
    <w:rsid w:val="002B2A2E"/>
    <w:rsid w:val="002B54A6"/>
    <w:rsid w:val="002E75FC"/>
    <w:rsid w:val="00301A51"/>
    <w:rsid w:val="00302BA3"/>
    <w:rsid w:val="00315ECE"/>
    <w:rsid w:val="003167B2"/>
    <w:rsid w:val="00324083"/>
    <w:rsid w:val="003245E4"/>
    <w:rsid w:val="0033683E"/>
    <w:rsid w:val="00342D80"/>
    <w:rsid w:val="00345CBD"/>
    <w:rsid w:val="00371422"/>
    <w:rsid w:val="00375D06"/>
    <w:rsid w:val="00381A82"/>
    <w:rsid w:val="00394CAD"/>
    <w:rsid w:val="00397640"/>
    <w:rsid w:val="003B03EE"/>
    <w:rsid w:val="003C15EF"/>
    <w:rsid w:val="003C4446"/>
    <w:rsid w:val="003D03E5"/>
    <w:rsid w:val="003D704E"/>
    <w:rsid w:val="003D7B8F"/>
    <w:rsid w:val="003E1E6A"/>
    <w:rsid w:val="003E206A"/>
    <w:rsid w:val="003F4309"/>
    <w:rsid w:val="004010BD"/>
    <w:rsid w:val="00402784"/>
    <w:rsid w:val="00411401"/>
    <w:rsid w:val="00423C27"/>
    <w:rsid w:val="0043335F"/>
    <w:rsid w:val="00434B7B"/>
    <w:rsid w:val="0044261D"/>
    <w:rsid w:val="00445757"/>
    <w:rsid w:val="00450BDF"/>
    <w:rsid w:val="00454364"/>
    <w:rsid w:val="0046666D"/>
    <w:rsid w:val="00486F20"/>
    <w:rsid w:val="004B2D44"/>
    <w:rsid w:val="004B45B1"/>
    <w:rsid w:val="004B717D"/>
    <w:rsid w:val="004D08A8"/>
    <w:rsid w:val="004E1C1A"/>
    <w:rsid w:val="004E581B"/>
    <w:rsid w:val="004F315B"/>
    <w:rsid w:val="004F3ED3"/>
    <w:rsid w:val="0052065A"/>
    <w:rsid w:val="00522816"/>
    <w:rsid w:val="00526A72"/>
    <w:rsid w:val="0053050C"/>
    <w:rsid w:val="00544385"/>
    <w:rsid w:val="00567732"/>
    <w:rsid w:val="00576D79"/>
    <w:rsid w:val="0058131E"/>
    <w:rsid w:val="00592CDC"/>
    <w:rsid w:val="005976E7"/>
    <w:rsid w:val="005B0E34"/>
    <w:rsid w:val="005B0EB9"/>
    <w:rsid w:val="005D3822"/>
    <w:rsid w:val="005D48EB"/>
    <w:rsid w:val="005E4F99"/>
    <w:rsid w:val="005E6973"/>
    <w:rsid w:val="006023EB"/>
    <w:rsid w:val="0061232D"/>
    <w:rsid w:val="00626247"/>
    <w:rsid w:val="00643E5C"/>
    <w:rsid w:val="00653284"/>
    <w:rsid w:val="00662EE9"/>
    <w:rsid w:val="00690112"/>
    <w:rsid w:val="006A6A69"/>
    <w:rsid w:val="006B4870"/>
    <w:rsid w:val="006C6F21"/>
    <w:rsid w:val="006D1BC4"/>
    <w:rsid w:val="006D6E83"/>
    <w:rsid w:val="006E3414"/>
    <w:rsid w:val="006E3C54"/>
    <w:rsid w:val="00712C86"/>
    <w:rsid w:val="0072276E"/>
    <w:rsid w:val="0074510E"/>
    <w:rsid w:val="007501F3"/>
    <w:rsid w:val="007622BA"/>
    <w:rsid w:val="007771CB"/>
    <w:rsid w:val="00790CF5"/>
    <w:rsid w:val="00795393"/>
    <w:rsid w:val="00795C95"/>
    <w:rsid w:val="007B52CA"/>
    <w:rsid w:val="007C72B7"/>
    <w:rsid w:val="007D0427"/>
    <w:rsid w:val="007D1E1A"/>
    <w:rsid w:val="007D1E8D"/>
    <w:rsid w:val="007E24AC"/>
    <w:rsid w:val="007E3373"/>
    <w:rsid w:val="007E724E"/>
    <w:rsid w:val="007F0C40"/>
    <w:rsid w:val="007F3A36"/>
    <w:rsid w:val="007F77FE"/>
    <w:rsid w:val="00801F31"/>
    <w:rsid w:val="00802AA8"/>
    <w:rsid w:val="00805B1C"/>
    <w:rsid w:val="0080661C"/>
    <w:rsid w:val="0080721E"/>
    <w:rsid w:val="00813944"/>
    <w:rsid w:val="0082150C"/>
    <w:rsid w:val="00824A5B"/>
    <w:rsid w:val="00826D2D"/>
    <w:rsid w:val="00834F58"/>
    <w:rsid w:val="00841BA9"/>
    <w:rsid w:val="00847130"/>
    <w:rsid w:val="00847B2B"/>
    <w:rsid w:val="0087033D"/>
    <w:rsid w:val="008720A9"/>
    <w:rsid w:val="008771EE"/>
    <w:rsid w:val="00884729"/>
    <w:rsid w:val="00891AE9"/>
    <w:rsid w:val="00897BCF"/>
    <w:rsid w:val="008A142E"/>
    <w:rsid w:val="008A259A"/>
    <w:rsid w:val="008B1AA2"/>
    <w:rsid w:val="008B1BD4"/>
    <w:rsid w:val="008B50DA"/>
    <w:rsid w:val="008B635C"/>
    <w:rsid w:val="008B6D89"/>
    <w:rsid w:val="008B7921"/>
    <w:rsid w:val="008D2E8D"/>
    <w:rsid w:val="008D55EF"/>
    <w:rsid w:val="008E2F7B"/>
    <w:rsid w:val="008E7711"/>
    <w:rsid w:val="0091539D"/>
    <w:rsid w:val="00946E33"/>
    <w:rsid w:val="00952590"/>
    <w:rsid w:val="00957CD9"/>
    <w:rsid w:val="00962E28"/>
    <w:rsid w:val="00974C71"/>
    <w:rsid w:val="009B0C4C"/>
    <w:rsid w:val="009B1AA8"/>
    <w:rsid w:val="009B3153"/>
    <w:rsid w:val="009B533D"/>
    <w:rsid w:val="009B6F95"/>
    <w:rsid w:val="009C449D"/>
    <w:rsid w:val="009C4FE2"/>
    <w:rsid w:val="009D54FB"/>
    <w:rsid w:val="009E5D62"/>
    <w:rsid w:val="009E611C"/>
    <w:rsid w:val="009F1FC6"/>
    <w:rsid w:val="00A144D9"/>
    <w:rsid w:val="00A21E5F"/>
    <w:rsid w:val="00A36A47"/>
    <w:rsid w:val="00A430F4"/>
    <w:rsid w:val="00A51BCF"/>
    <w:rsid w:val="00A55365"/>
    <w:rsid w:val="00A65377"/>
    <w:rsid w:val="00A962BE"/>
    <w:rsid w:val="00A96BF7"/>
    <w:rsid w:val="00A96DEF"/>
    <w:rsid w:val="00AA07BE"/>
    <w:rsid w:val="00AC508A"/>
    <w:rsid w:val="00AC67F6"/>
    <w:rsid w:val="00AD0929"/>
    <w:rsid w:val="00AD58F1"/>
    <w:rsid w:val="00AE0A36"/>
    <w:rsid w:val="00AE296E"/>
    <w:rsid w:val="00AF21DD"/>
    <w:rsid w:val="00B0475D"/>
    <w:rsid w:val="00B1043D"/>
    <w:rsid w:val="00B17C4B"/>
    <w:rsid w:val="00B21869"/>
    <w:rsid w:val="00B219DA"/>
    <w:rsid w:val="00B272E0"/>
    <w:rsid w:val="00B417B9"/>
    <w:rsid w:val="00B41C5F"/>
    <w:rsid w:val="00B44133"/>
    <w:rsid w:val="00B518B6"/>
    <w:rsid w:val="00B57DCC"/>
    <w:rsid w:val="00B62CF3"/>
    <w:rsid w:val="00B7332C"/>
    <w:rsid w:val="00B7786A"/>
    <w:rsid w:val="00B802E7"/>
    <w:rsid w:val="00B84F31"/>
    <w:rsid w:val="00B975C4"/>
    <w:rsid w:val="00BC121B"/>
    <w:rsid w:val="00BC43A6"/>
    <w:rsid w:val="00BD5F6A"/>
    <w:rsid w:val="00BD63E9"/>
    <w:rsid w:val="00BE4B12"/>
    <w:rsid w:val="00BF48BE"/>
    <w:rsid w:val="00C13077"/>
    <w:rsid w:val="00C1691D"/>
    <w:rsid w:val="00C2471E"/>
    <w:rsid w:val="00C25D42"/>
    <w:rsid w:val="00C30301"/>
    <w:rsid w:val="00C33536"/>
    <w:rsid w:val="00C34925"/>
    <w:rsid w:val="00C61D7D"/>
    <w:rsid w:val="00C65194"/>
    <w:rsid w:val="00C76019"/>
    <w:rsid w:val="00C803F3"/>
    <w:rsid w:val="00C8294D"/>
    <w:rsid w:val="00C92EBC"/>
    <w:rsid w:val="00C95837"/>
    <w:rsid w:val="00CA178E"/>
    <w:rsid w:val="00CA5C98"/>
    <w:rsid w:val="00CA6CC1"/>
    <w:rsid w:val="00CB7C2B"/>
    <w:rsid w:val="00CC2020"/>
    <w:rsid w:val="00CC58E8"/>
    <w:rsid w:val="00CD0B60"/>
    <w:rsid w:val="00CE6DDE"/>
    <w:rsid w:val="00CF6877"/>
    <w:rsid w:val="00D028C5"/>
    <w:rsid w:val="00D06492"/>
    <w:rsid w:val="00D13761"/>
    <w:rsid w:val="00D209E7"/>
    <w:rsid w:val="00D42941"/>
    <w:rsid w:val="00D45B4D"/>
    <w:rsid w:val="00D53711"/>
    <w:rsid w:val="00D570D1"/>
    <w:rsid w:val="00D622F3"/>
    <w:rsid w:val="00D71A7F"/>
    <w:rsid w:val="00D71F34"/>
    <w:rsid w:val="00DA7394"/>
    <w:rsid w:val="00DB1310"/>
    <w:rsid w:val="00DD44F7"/>
    <w:rsid w:val="00DF3243"/>
    <w:rsid w:val="00E03FFA"/>
    <w:rsid w:val="00E126AE"/>
    <w:rsid w:val="00E1290A"/>
    <w:rsid w:val="00E1526E"/>
    <w:rsid w:val="00E270B3"/>
    <w:rsid w:val="00E40557"/>
    <w:rsid w:val="00E42FCC"/>
    <w:rsid w:val="00E44867"/>
    <w:rsid w:val="00E71A97"/>
    <w:rsid w:val="00E73CE2"/>
    <w:rsid w:val="00E93306"/>
    <w:rsid w:val="00E95654"/>
    <w:rsid w:val="00EA39E3"/>
    <w:rsid w:val="00EA6C74"/>
    <w:rsid w:val="00EC6F40"/>
    <w:rsid w:val="00EC7D6A"/>
    <w:rsid w:val="00ED0E85"/>
    <w:rsid w:val="00ED1D57"/>
    <w:rsid w:val="00EF01DB"/>
    <w:rsid w:val="00F02870"/>
    <w:rsid w:val="00F1124F"/>
    <w:rsid w:val="00F150F6"/>
    <w:rsid w:val="00F177EA"/>
    <w:rsid w:val="00F2109F"/>
    <w:rsid w:val="00F2709A"/>
    <w:rsid w:val="00F2761A"/>
    <w:rsid w:val="00F34AC8"/>
    <w:rsid w:val="00F422B8"/>
    <w:rsid w:val="00F51374"/>
    <w:rsid w:val="00F64953"/>
    <w:rsid w:val="00F654A3"/>
    <w:rsid w:val="00F76B83"/>
    <w:rsid w:val="00F77BED"/>
    <w:rsid w:val="00FB6FD7"/>
    <w:rsid w:val="00FC05D5"/>
    <w:rsid w:val="00FC5294"/>
    <w:rsid w:val="00FD6490"/>
    <w:rsid w:val="00FE2CE2"/>
    <w:rsid w:val="00FE5F60"/>
    <w:rsid w:val="00FE733A"/>
    <w:rsid w:val="00FF1429"/>
    <w:rsid w:val="00FF31BF"/>
    <w:rsid w:val="00FF6DE1"/>
    <w:rsid w:val="0E9F3E10"/>
    <w:rsid w:val="532B7529"/>
    <w:rsid w:val="59A0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9AA698"/>
  <w15:chartTrackingRefBased/>
  <w15:docId w15:val="{175E34D6-018D-4838-A82A-4F30164A2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F95"/>
    <w:pPr>
      <w:spacing w:line="276" w:lineRule="auto"/>
      <w:ind w:left="357" w:hanging="357"/>
    </w:pPr>
    <w:rPr>
      <w:rFonts w:ascii="Arial" w:eastAsiaTheme="minorHAnsi"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6F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6F95"/>
  </w:style>
  <w:style w:type="paragraph" w:styleId="Footer">
    <w:name w:val="footer"/>
    <w:basedOn w:val="Normal"/>
    <w:link w:val="FooterChar"/>
    <w:uiPriority w:val="99"/>
    <w:unhideWhenUsed/>
    <w:rsid w:val="009B6F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6F95"/>
  </w:style>
  <w:style w:type="table" w:styleId="TableGrid">
    <w:name w:val="Table Grid"/>
    <w:basedOn w:val="TableNormal"/>
    <w:uiPriority w:val="59"/>
    <w:rsid w:val="009B6F95"/>
    <w:pPr>
      <w:spacing w:after="0" w:line="240" w:lineRule="auto"/>
      <w:ind w:left="357" w:hanging="357"/>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B6F95"/>
    <w:rPr>
      <w:color w:val="808080"/>
    </w:rPr>
  </w:style>
  <w:style w:type="paragraph" w:customStyle="1" w:styleId="Title3">
    <w:name w:val="Title 3"/>
    <w:basedOn w:val="Normal"/>
    <w:link w:val="Title3Char"/>
    <w:autoRedefine/>
    <w:qFormat/>
    <w:rsid w:val="00B84F31"/>
  </w:style>
  <w:style w:type="character" w:customStyle="1" w:styleId="Title3Char">
    <w:name w:val="Title 3 Char"/>
    <w:basedOn w:val="DefaultParagraphFont"/>
    <w:link w:val="Title3"/>
    <w:rsid w:val="00B84F31"/>
    <w:rPr>
      <w:rFonts w:ascii="Arial" w:eastAsiaTheme="minorHAnsi" w:hAnsi="Arial"/>
      <w:lang w:eastAsia="en-US"/>
    </w:rPr>
  </w:style>
  <w:style w:type="paragraph" w:customStyle="1" w:styleId="Title5">
    <w:name w:val="Title 5"/>
    <w:basedOn w:val="Normal"/>
    <w:link w:val="Title5Char"/>
    <w:autoRedefine/>
    <w:qFormat/>
    <w:rsid w:val="009B6F95"/>
    <w:rPr>
      <w:b/>
    </w:rPr>
  </w:style>
  <w:style w:type="character" w:customStyle="1" w:styleId="Title5Char">
    <w:name w:val="Title 5 Char"/>
    <w:basedOn w:val="DefaultParagraphFont"/>
    <w:link w:val="Title5"/>
    <w:rsid w:val="009B6F95"/>
    <w:rPr>
      <w:rFonts w:ascii="Arial" w:eastAsiaTheme="minorHAnsi" w:hAnsi="Arial"/>
      <w:b/>
      <w:lang w:eastAsia="en-US"/>
    </w:rPr>
  </w:style>
  <w:style w:type="paragraph" w:customStyle="1" w:styleId="Title1">
    <w:name w:val="Title 1"/>
    <w:basedOn w:val="Normal"/>
    <w:link w:val="Title1Char"/>
    <w:qFormat/>
    <w:rsid w:val="009B6F95"/>
    <w:rPr>
      <w:b/>
      <w:sz w:val="28"/>
    </w:rPr>
  </w:style>
  <w:style w:type="character" w:customStyle="1" w:styleId="Title1Char">
    <w:name w:val="Title 1 Char"/>
    <w:basedOn w:val="DefaultParagraphFont"/>
    <w:link w:val="Title1"/>
    <w:rsid w:val="009B6F95"/>
    <w:rPr>
      <w:rFonts w:ascii="Arial" w:eastAsiaTheme="minorHAnsi" w:hAnsi="Arial"/>
      <w:b/>
      <w:sz w:val="28"/>
      <w:lang w:eastAsia="en-US"/>
    </w:rPr>
  </w:style>
  <w:style w:type="character" w:customStyle="1" w:styleId="Title2">
    <w:name w:val="Title 2"/>
    <w:basedOn w:val="DefaultParagraphFont"/>
    <w:uiPriority w:val="1"/>
    <w:qFormat/>
    <w:rsid w:val="009B6F95"/>
    <w:rPr>
      <w:rFonts w:ascii="Arial" w:hAnsi="Arial"/>
      <w:b/>
      <w:sz w:val="24"/>
    </w:rPr>
  </w:style>
  <w:style w:type="character" w:customStyle="1" w:styleId="Style2">
    <w:name w:val="Style2"/>
    <w:basedOn w:val="DefaultParagraphFont"/>
    <w:uiPriority w:val="1"/>
    <w:locked/>
    <w:rsid w:val="009B6F95"/>
    <w:rPr>
      <w:rFonts w:ascii="Arial" w:hAnsi="Arial"/>
      <w:b/>
      <w:sz w:val="22"/>
    </w:rPr>
  </w:style>
  <w:style w:type="paragraph" w:styleId="ListParagraph">
    <w:name w:val="List Paragraph"/>
    <w:aliases w:val="F5 List Paragraph"/>
    <w:basedOn w:val="Normal"/>
    <w:link w:val="ListParagraphChar"/>
    <w:uiPriority w:val="34"/>
    <w:qFormat/>
    <w:rsid w:val="009B6F95"/>
    <w:pPr>
      <w:ind w:left="0" w:firstLine="0"/>
      <w:contextualSpacing/>
    </w:pPr>
  </w:style>
  <w:style w:type="character" w:customStyle="1" w:styleId="ReportTemplate">
    <w:name w:val="Report Template"/>
    <w:uiPriority w:val="1"/>
    <w:qFormat/>
    <w:rsid w:val="009B6F95"/>
  </w:style>
  <w:style w:type="character" w:customStyle="1" w:styleId="ListParagraphChar">
    <w:name w:val="List Paragraph Char"/>
    <w:aliases w:val="F5 List Paragraph Char"/>
    <w:basedOn w:val="DefaultParagraphFont"/>
    <w:link w:val="ListParagraph"/>
    <w:uiPriority w:val="34"/>
    <w:rsid w:val="009B6F95"/>
    <w:rPr>
      <w:rFonts w:ascii="Arial" w:eastAsiaTheme="minorHAnsi" w:hAnsi="Arial"/>
      <w:lang w:eastAsia="en-US"/>
    </w:rPr>
  </w:style>
  <w:style w:type="character" w:customStyle="1" w:styleId="Style6">
    <w:name w:val="Style6"/>
    <w:basedOn w:val="DefaultParagraphFont"/>
    <w:uiPriority w:val="1"/>
    <w:rsid w:val="00C803F3"/>
    <w:rPr>
      <w:rFonts w:ascii="Arial" w:hAnsi="Arial"/>
      <w:b/>
      <w:sz w:val="22"/>
    </w:rPr>
  </w:style>
  <w:style w:type="paragraph" w:styleId="BalloonText">
    <w:name w:val="Balloon Text"/>
    <w:basedOn w:val="Normal"/>
    <w:link w:val="BalloonTextChar"/>
    <w:uiPriority w:val="99"/>
    <w:semiHidden/>
    <w:unhideWhenUsed/>
    <w:rsid w:val="000279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79E1"/>
    <w:rPr>
      <w:rFonts w:ascii="Segoe UI" w:eastAsiaTheme="minorHAnsi" w:hAnsi="Segoe UI" w:cs="Segoe UI"/>
      <w:sz w:val="18"/>
      <w:szCs w:val="18"/>
      <w:lang w:eastAsia="en-US"/>
    </w:rPr>
  </w:style>
  <w:style w:type="paragraph" w:styleId="NormalWeb">
    <w:name w:val="Normal (Web)"/>
    <w:basedOn w:val="Normal"/>
    <w:uiPriority w:val="99"/>
    <w:unhideWhenUsed/>
    <w:rsid w:val="00A65377"/>
    <w:pPr>
      <w:spacing w:before="100" w:beforeAutospacing="1" w:after="100" w:afterAutospacing="1" w:line="240" w:lineRule="auto"/>
      <w:ind w:left="0" w:firstLine="0"/>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60660"/>
    <w:rPr>
      <w:rFonts w:ascii="Times New Roman" w:hAnsi="Times New Roman" w:cs="Times New Roman" w:hint="default"/>
      <w:color w:val="000000"/>
      <w:u w:val="single"/>
    </w:rPr>
  </w:style>
  <w:style w:type="character" w:styleId="CommentReference">
    <w:name w:val="annotation reference"/>
    <w:basedOn w:val="DefaultParagraphFont"/>
    <w:uiPriority w:val="99"/>
    <w:semiHidden/>
    <w:unhideWhenUsed/>
    <w:rsid w:val="007E3373"/>
    <w:rPr>
      <w:sz w:val="16"/>
      <w:szCs w:val="16"/>
    </w:rPr>
  </w:style>
  <w:style w:type="paragraph" w:styleId="CommentText">
    <w:name w:val="annotation text"/>
    <w:basedOn w:val="Normal"/>
    <w:link w:val="CommentTextChar"/>
    <w:uiPriority w:val="99"/>
    <w:semiHidden/>
    <w:unhideWhenUsed/>
    <w:rsid w:val="007E3373"/>
    <w:pPr>
      <w:spacing w:line="240" w:lineRule="auto"/>
    </w:pPr>
    <w:rPr>
      <w:sz w:val="20"/>
      <w:szCs w:val="20"/>
    </w:rPr>
  </w:style>
  <w:style w:type="character" w:customStyle="1" w:styleId="CommentTextChar">
    <w:name w:val="Comment Text Char"/>
    <w:basedOn w:val="DefaultParagraphFont"/>
    <w:link w:val="CommentText"/>
    <w:uiPriority w:val="99"/>
    <w:semiHidden/>
    <w:rsid w:val="007E3373"/>
    <w:rPr>
      <w:rFonts w:ascii="Arial" w:eastAsiaTheme="minorHAnsi" w:hAnsi="Arial"/>
      <w:sz w:val="20"/>
      <w:szCs w:val="20"/>
      <w:lang w:eastAsia="en-US"/>
    </w:rPr>
  </w:style>
  <w:style w:type="paragraph" w:styleId="CommentSubject">
    <w:name w:val="annotation subject"/>
    <w:basedOn w:val="CommentText"/>
    <w:next w:val="CommentText"/>
    <w:link w:val="CommentSubjectChar"/>
    <w:uiPriority w:val="99"/>
    <w:semiHidden/>
    <w:unhideWhenUsed/>
    <w:rsid w:val="007E3373"/>
    <w:rPr>
      <w:b/>
      <w:bCs/>
    </w:rPr>
  </w:style>
  <w:style w:type="character" w:customStyle="1" w:styleId="CommentSubjectChar">
    <w:name w:val="Comment Subject Char"/>
    <w:basedOn w:val="CommentTextChar"/>
    <w:link w:val="CommentSubject"/>
    <w:uiPriority w:val="99"/>
    <w:semiHidden/>
    <w:rsid w:val="007E3373"/>
    <w:rPr>
      <w:rFonts w:ascii="Arial" w:eastAsiaTheme="minorHAnsi" w:hAnsi="Arial"/>
      <w:b/>
      <w:bCs/>
      <w:sz w:val="20"/>
      <w:szCs w:val="20"/>
      <w:lang w:eastAsia="en-US"/>
    </w:rPr>
  </w:style>
  <w:style w:type="character" w:styleId="FollowedHyperlink">
    <w:name w:val="FollowedHyperlink"/>
    <w:basedOn w:val="DefaultParagraphFont"/>
    <w:uiPriority w:val="99"/>
    <w:semiHidden/>
    <w:unhideWhenUsed/>
    <w:rsid w:val="00F34AC8"/>
    <w:rPr>
      <w:color w:val="954F72" w:themeColor="followedHyperlink"/>
      <w:u w:val="single"/>
    </w:rPr>
  </w:style>
  <w:style w:type="character" w:styleId="UnresolvedMention">
    <w:name w:val="Unresolved Mention"/>
    <w:basedOn w:val="DefaultParagraphFont"/>
    <w:uiPriority w:val="99"/>
    <w:semiHidden/>
    <w:unhideWhenUsed/>
    <w:rsid w:val="00F34AC8"/>
    <w:rPr>
      <w:color w:val="605E5C"/>
      <w:shd w:val="clear" w:color="auto" w:fill="E1DFDD"/>
    </w:rPr>
  </w:style>
  <w:style w:type="character" w:customStyle="1" w:styleId="apple-tab-span">
    <w:name w:val="apple-tab-span"/>
    <w:basedOn w:val="DefaultParagraphFont"/>
    <w:rsid w:val="004B71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70919">
      <w:bodyDiv w:val="1"/>
      <w:marLeft w:val="0"/>
      <w:marRight w:val="0"/>
      <w:marTop w:val="0"/>
      <w:marBottom w:val="0"/>
      <w:divBdr>
        <w:top w:val="none" w:sz="0" w:space="0" w:color="auto"/>
        <w:left w:val="none" w:sz="0" w:space="0" w:color="auto"/>
        <w:bottom w:val="none" w:sz="0" w:space="0" w:color="auto"/>
        <w:right w:val="none" w:sz="0" w:space="0" w:color="auto"/>
      </w:divBdr>
    </w:div>
    <w:div w:id="91702461">
      <w:bodyDiv w:val="1"/>
      <w:marLeft w:val="0"/>
      <w:marRight w:val="0"/>
      <w:marTop w:val="0"/>
      <w:marBottom w:val="0"/>
      <w:divBdr>
        <w:top w:val="none" w:sz="0" w:space="0" w:color="auto"/>
        <w:left w:val="none" w:sz="0" w:space="0" w:color="auto"/>
        <w:bottom w:val="none" w:sz="0" w:space="0" w:color="auto"/>
        <w:right w:val="none" w:sz="0" w:space="0" w:color="auto"/>
      </w:divBdr>
    </w:div>
    <w:div w:id="139657272">
      <w:bodyDiv w:val="1"/>
      <w:marLeft w:val="0"/>
      <w:marRight w:val="0"/>
      <w:marTop w:val="0"/>
      <w:marBottom w:val="0"/>
      <w:divBdr>
        <w:top w:val="none" w:sz="0" w:space="0" w:color="auto"/>
        <w:left w:val="none" w:sz="0" w:space="0" w:color="auto"/>
        <w:bottom w:val="none" w:sz="0" w:space="0" w:color="auto"/>
        <w:right w:val="none" w:sz="0" w:space="0" w:color="auto"/>
      </w:divBdr>
    </w:div>
    <w:div w:id="255283404">
      <w:bodyDiv w:val="1"/>
      <w:marLeft w:val="0"/>
      <w:marRight w:val="0"/>
      <w:marTop w:val="0"/>
      <w:marBottom w:val="0"/>
      <w:divBdr>
        <w:top w:val="none" w:sz="0" w:space="0" w:color="auto"/>
        <w:left w:val="none" w:sz="0" w:space="0" w:color="auto"/>
        <w:bottom w:val="none" w:sz="0" w:space="0" w:color="auto"/>
        <w:right w:val="none" w:sz="0" w:space="0" w:color="auto"/>
      </w:divBdr>
    </w:div>
    <w:div w:id="439489646">
      <w:bodyDiv w:val="1"/>
      <w:marLeft w:val="0"/>
      <w:marRight w:val="0"/>
      <w:marTop w:val="0"/>
      <w:marBottom w:val="0"/>
      <w:divBdr>
        <w:top w:val="none" w:sz="0" w:space="0" w:color="auto"/>
        <w:left w:val="none" w:sz="0" w:space="0" w:color="auto"/>
        <w:bottom w:val="none" w:sz="0" w:space="0" w:color="auto"/>
        <w:right w:val="none" w:sz="0" w:space="0" w:color="auto"/>
      </w:divBdr>
    </w:div>
    <w:div w:id="444156044">
      <w:bodyDiv w:val="1"/>
      <w:marLeft w:val="0"/>
      <w:marRight w:val="0"/>
      <w:marTop w:val="0"/>
      <w:marBottom w:val="0"/>
      <w:divBdr>
        <w:top w:val="none" w:sz="0" w:space="0" w:color="auto"/>
        <w:left w:val="none" w:sz="0" w:space="0" w:color="auto"/>
        <w:bottom w:val="none" w:sz="0" w:space="0" w:color="auto"/>
        <w:right w:val="none" w:sz="0" w:space="0" w:color="auto"/>
      </w:divBdr>
    </w:div>
    <w:div w:id="582766363">
      <w:bodyDiv w:val="1"/>
      <w:marLeft w:val="0"/>
      <w:marRight w:val="0"/>
      <w:marTop w:val="0"/>
      <w:marBottom w:val="0"/>
      <w:divBdr>
        <w:top w:val="none" w:sz="0" w:space="0" w:color="auto"/>
        <w:left w:val="none" w:sz="0" w:space="0" w:color="auto"/>
        <w:bottom w:val="none" w:sz="0" w:space="0" w:color="auto"/>
        <w:right w:val="none" w:sz="0" w:space="0" w:color="auto"/>
      </w:divBdr>
    </w:div>
    <w:div w:id="904677989">
      <w:bodyDiv w:val="1"/>
      <w:marLeft w:val="0"/>
      <w:marRight w:val="0"/>
      <w:marTop w:val="0"/>
      <w:marBottom w:val="0"/>
      <w:divBdr>
        <w:top w:val="none" w:sz="0" w:space="0" w:color="auto"/>
        <w:left w:val="none" w:sz="0" w:space="0" w:color="auto"/>
        <w:bottom w:val="none" w:sz="0" w:space="0" w:color="auto"/>
        <w:right w:val="none" w:sz="0" w:space="0" w:color="auto"/>
      </w:divBdr>
    </w:div>
    <w:div w:id="993950645">
      <w:bodyDiv w:val="1"/>
      <w:marLeft w:val="0"/>
      <w:marRight w:val="0"/>
      <w:marTop w:val="0"/>
      <w:marBottom w:val="0"/>
      <w:divBdr>
        <w:top w:val="none" w:sz="0" w:space="0" w:color="auto"/>
        <w:left w:val="none" w:sz="0" w:space="0" w:color="auto"/>
        <w:bottom w:val="none" w:sz="0" w:space="0" w:color="auto"/>
        <w:right w:val="none" w:sz="0" w:space="0" w:color="auto"/>
      </w:divBdr>
    </w:div>
    <w:div w:id="1068773226">
      <w:bodyDiv w:val="1"/>
      <w:marLeft w:val="0"/>
      <w:marRight w:val="0"/>
      <w:marTop w:val="0"/>
      <w:marBottom w:val="0"/>
      <w:divBdr>
        <w:top w:val="none" w:sz="0" w:space="0" w:color="auto"/>
        <w:left w:val="none" w:sz="0" w:space="0" w:color="auto"/>
        <w:bottom w:val="none" w:sz="0" w:space="0" w:color="auto"/>
        <w:right w:val="none" w:sz="0" w:space="0" w:color="auto"/>
      </w:divBdr>
    </w:div>
    <w:div w:id="1146895440">
      <w:bodyDiv w:val="1"/>
      <w:marLeft w:val="0"/>
      <w:marRight w:val="0"/>
      <w:marTop w:val="0"/>
      <w:marBottom w:val="0"/>
      <w:divBdr>
        <w:top w:val="none" w:sz="0" w:space="0" w:color="auto"/>
        <w:left w:val="none" w:sz="0" w:space="0" w:color="auto"/>
        <w:bottom w:val="none" w:sz="0" w:space="0" w:color="auto"/>
        <w:right w:val="none" w:sz="0" w:space="0" w:color="auto"/>
      </w:divBdr>
      <w:divsChild>
        <w:div w:id="704134130">
          <w:marLeft w:val="0"/>
          <w:marRight w:val="0"/>
          <w:marTop w:val="0"/>
          <w:marBottom w:val="0"/>
          <w:divBdr>
            <w:top w:val="none" w:sz="0" w:space="0" w:color="auto"/>
            <w:left w:val="none" w:sz="0" w:space="0" w:color="auto"/>
            <w:bottom w:val="none" w:sz="0" w:space="0" w:color="auto"/>
            <w:right w:val="none" w:sz="0" w:space="0" w:color="auto"/>
          </w:divBdr>
          <w:divsChild>
            <w:div w:id="1586300262">
              <w:marLeft w:val="0"/>
              <w:marRight w:val="0"/>
              <w:marTop w:val="0"/>
              <w:marBottom w:val="0"/>
              <w:divBdr>
                <w:top w:val="none" w:sz="0" w:space="0" w:color="auto"/>
                <w:left w:val="none" w:sz="0" w:space="0" w:color="auto"/>
                <w:bottom w:val="none" w:sz="0" w:space="0" w:color="auto"/>
                <w:right w:val="none" w:sz="0" w:space="0" w:color="auto"/>
              </w:divBdr>
              <w:divsChild>
                <w:div w:id="1983541008">
                  <w:marLeft w:val="0"/>
                  <w:marRight w:val="0"/>
                  <w:marTop w:val="0"/>
                  <w:marBottom w:val="0"/>
                  <w:divBdr>
                    <w:top w:val="none" w:sz="0" w:space="0" w:color="auto"/>
                    <w:left w:val="none" w:sz="0" w:space="0" w:color="auto"/>
                    <w:bottom w:val="none" w:sz="0" w:space="0" w:color="auto"/>
                    <w:right w:val="none" w:sz="0" w:space="0" w:color="auto"/>
                  </w:divBdr>
                  <w:divsChild>
                    <w:div w:id="75185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156101">
      <w:bodyDiv w:val="1"/>
      <w:marLeft w:val="0"/>
      <w:marRight w:val="0"/>
      <w:marTop w:val="0"/>
      <w:marBottom w:val="0"/>
      <w:divBdr>
        <w:top w:val="none" w:sz="0" w:space="0" w:color="auto"/>
        <w:left w:val="none" w:sz="0" w:space="0" w:color="auto"/>
        <w:bottom w:val="none" w:sz="0" w:space="0" w:color="auto"/>
        <w:right w:val="none" w:sz="0" w:space="0" w:color="auto"/>
      </w:divBdr>
    </w:div>
    <w:div w:id="1179806860">
      <w:bodyDiv w:val="1"/>
      <w:marLeft w:val="0"/>
      <w:marRight w:val="0"/>
      <w:marTop w:val="0"/>
      <w:marBottom w:val="0"/>
      <w:divBdr>
        <w:top w:val="none" w:sz="0" w:space="0" w:color="auto"/>
        <w:left w:val="none" w:sz="0" w:space="0" w:color="auto"/>
        <w:bottom w:val="none" w:sz="0" w:space="0" w:color="auto"/>
        <w:right w:val="none" w:sz="0" w:space="0" w:color="auto"/>
      </w:divBdr>
    </w:div>
    <w:div w:id="1221213176">
      <w:bodyDiv w:val="1"/>
      <w:marLeft w:val="0"/>
      <w:marRight w:val="0"/>
      <w:marTop w:val="0"/>
      <w:marBottom w:val="0"/>
      <w:divBdr>
        <w:top w:val="none" w:sz="0" w:space="0" w:color="auto"/>
        <w:left w:val="none" w:sz="0" w:space="0" w:color="auto"/>
        <w:bottom w:val="none" w:sz="0" w:space="0" w:color="auto"/>
        <w:right w:val="none" w:sz="0" w:space="0" w:color="auto"/>
      </w:divBdr>
      <w:divsChild>
        <w:div w:id="1366754913">
          <w:marLeft w:val="0"/>
          <w:marRight w:val="0"/>
          <w:marTop w:val="0"/>
          <w:marBottom w:val="0"/>
          <w:divBdr>
            <w:top w:val="none" w:sz="0" w:space="0" w:color="auto"/>
            <w:left w:val="none" w:sz="0" w:space="0" w:color="auto"/>
            <w:bottom w:val="none" w:sz="0" w:space="0" w:color="auto"/>
            <w:right w:val="none" w:sz="0" w:space="0" w:color="auto"/>
          </w:divBdr>
          <w:divsChild>
            <w:div w:id="1899591040">
              <w:marLeft w:val="0"/>
              <w:marRight w:val="0"/>
              <w:marTop w:val="0"/>
              <w:marBottom w:val="0"/>
              <w:divBdr>
                <w:top w:val="none" w:sz="0" w:space="0" w:color="auto"/>
                <w:left w:val="none" w:sz="0" w:space="0" w:color="auto"/>
                <w:bottom w:val="none" w:sz="0" w:space="0" w:color="auto"/>
                <w:right w:val="none" w:sz="0" w:space="0" w:color="auto"/>
              </w:divBdr>
              <w:divsChild>
                <w:div w:id="2035501578">
                  <w:marLeft w:val="0"/>
                  <w:marRight w:val="0"/>
                  <w:marTop w:val="0"/>
                  <w:marBottom w:val="0"/>
                  <w:divBdr>
                    <w:top w:val="none" w:sz="0" w:space="0" w:color="auto"/>
                    <w:left w:val="none" w:sz="0" w:space="0" w:color="auto"/>
                    <w:bottom w:val="none" w:sz="0" w:space="0" w:color="auto"/>
                    <w:right w:val="none" w:sz="0" w:space="0" w:color="auto"/>
                  </w:divBdr>
                  <w:divsChild>
                    <w:div w:id="54409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5261486">
      <w:bodyDiv w:val="1"/>
      <w:marLeft w:val="0"/>
      <w:marRight w:val="0"/>
      <w:marTop w:val="0"/>
      <w:marBottom w:val="0"/>
      <w:divBdr>
        <w:top w:val="none" w:sz="0" w:space="0" w:color="auto"/>
        <w:left w:val="none" w:sz="0" w:space="0" w:color="auto"/>
        <w:bottom w:val="none" w:sz="0" w:space="0" w:color="auto"/>
        <w:right w:val="none" w:sz="0" w:space="0" w:color="auto"/>
      </w:divBdr>
    </w:div>
    <w:div w:id="1290546514">
      <w:bodyDiv w:val="1"/>
      <w:marLeft w:val="0"/>
      <w:marRight w:val="0"/>
      <w:marTop w:val="0"/>
      <w:marBottom w:val="0"/>
      <w:divBdr>
        <w:top w:val="none" w:sz="0" w:space="0" w:color="auto"/>
        <w:left w:val="none" w:sz="0" w:space="0" w:color="auto"/>
        <w:bottom w:val="none" w:sz="0" w:space="0" w:color="auto"/>
        <w:right w:val="none" w:sz="0" w:space="0" w:color="auto"/>
      </w:divBdr>
      <w:divsChild>
        <w:div w:id="1321546727">
          <w:marLeft w:val="0"/>
          <w:marRight w:val="0"/>
          <w:marTop w:val="0"/>
          <w:marBottom w:val="0"/>
          <w:divBdr>
            <w:top w:val="none" w:sz="0" w:space="0" w:color="auto"/>
            <w:left w:val="none" w:sz="0" w:space="0" w:color="auto"/>
            <w:bottom w:val="none" w:sz="0" w:space="0" w:color="auto"/>
            <w:right w:val="none" w:sz="0" w:space="0" w:color="auto"/>
          </w:divBdr>
          <w:divsChild>
            <w:div w:id="770515615">
              <w:marLeft w:val="0"/>
              <w:marRight w:val="0"/>
              <w:marTop w:val="0"/>
              <w:marBottom w:val="0"/>
              <w:divBdr>
                <w:top w:val="none" w:sz="0" w:space="0" w:color="auto"/>
                <w:left w:val="none" w:sz="0" w:space="0" w:color="auto"/>
                <w:bottom w:val="none" w:sz="0" w:space="0" w:color="auto"/>
                <w:right w:val="none" w:sz="0" w:space="0" w:color="auto"/>
              </w:divBdr>
              <w:divsChild>
                <w:div w:id="599726420">
                  <w:marLeft w:val="0"/>
                  <w:marRight w:val="0"/>
                  <w:marTop w:val="0"/>
                  <w:marBottom w:val="0"/>
                  <w:divBdr>
                    <w:top w:val="none" w:sz="0" w:space="0" w:color="auto"/>
                    <w:left w:val="none" w:sz="0" w:space="0" w:color="auto"/>
                    <w:bottom w:val="none" w:sz="0" w:space="0" w:color="auto"/>
                    <w:right w:val="none" w:sz="0" w:space="0" w:color="auto"/>
                  </w:divBdr>
                  <w:divsChild>
                    <w:div w:id="111313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120786">
      <w:bodyDiv w:val="1"/>
      <w:marLeft w:val="0"/>
      <w:marRight w:val="0"/>
      <w:marTop w:val="0"/>
      <w:marBottom w:val="0"/>
      <w:divBdr>
        <w:top w:val="none" w:sz="0" w:space="0" w:color="auto"/>
        <w:left w:val="none" w:sz="0" w:space="0" w:color="auto"/>
        <w:bottom w:val="none" w:sz="0" w:space="0" w:color="auto"/>
        <w:right w:val="none" w:sz="0" w:space="0" w:color="auto"/>
      </w:divBdr>
    </w:div>
    <w:div w:id="1430198256">
      <w:bodyDiv w:val="1"/>
      <w:marLeft w:val="0"/>
      <w:marRight w:val="0"/>
      <w:marTop w:val="0"/>
      <w:marBottom w:val="0"/>
      <w:divBdr>
        <w:top w:val="none" w:sz="0" w:space="0" w:color="auto"/>
        <w:left w:val="none" w:sz="0" w:space="0" w:color="auto"/>
        <w:bottom w:val="none" w:sz="0" w:space="0" w:color="auto"/>
        <w:right w:val="none" w:sz="0" w:space="0" w:color="auto"/>
      </w:divBdr>
    </w:div>
    <w:div w:id="1528523381">
      <w:bodyDiv w:val="1"/>
      <w:marLeft w:val="0"/>
      <w:marRight w:val="0"/>
      <w:marTop w:val="0"/>
      <w:marBottom w:val="0"/>
      <w:divBdr>
        <w:top w:val="none" w:sz="0" w:space="0" w:color="auto"/>
        <w:left w:val="none" w:sz="0" w:space="0" w:color="auto"/>
        <w:bottom w:val="none" w:sz="0" w:space="0" w:color="auto"/>
        <w:right w:val="none" w:sz="0" w:space="0" w:color="auto"/>
      </w:divBdr>
    </w:div>
    <w:div w:id="1665428341">
      <w:bodyDiv w:val="1"/>
      <w:marLeft w:val="0"/>
      <w:marRight w:val="0"/>
      <w:marTop w:val="0"/>
      <w:marBottom w:val="0"/>
      <w:divBdr>
        <w:top w:val="none" w:sz="0" w:space="0" w:color="auto"/>
        <w:left w:val="none" w:sz="0" w:space="0" w:color="auto"/>
        <w:bottom w:val="none" w:sz="0" w:space="0" w:color="auto"/>
        <w:right w:val="none" w:sz="0" w:space="0" w:color="auto"/>
      </w:divBdr>
    </w:div>
    <w:div w:id="1737238171">
      <w:bodyDiv w:val="1"/>
      <w:marLeft w:val="0"/>
      <w:marRight w:val="0"/>
      <w:marTop w:val="0"/>
      <w:marBottom w:val="0"/>
      <w:divBdr>
        <w:top w:val="none" w:sz="0" w:space="0" w:color="auto"/>
        <w:left w:val="none" w:sz="0" w:space="0" w:color="auto"/>
        <w:bottom w:val="none" w:sz="0" w:space="0" w:color="auto"/>
        <w:right w:val="none" w:sz="0" w:space="0" w:color="auto"/>
      </w:divBdr>
    </w:div>
    <w:div w:id="1919778779">
      <w:bodyDiv w:val="1"/>
      <w:marLeft w:val="0"/>
      <w:marRight w:val="0"/>
      <w:marTop w:val="0"/>
      <w:marBottom w:val="0"/>
      <w:divBdr>
        <w:top w:val="none" w:sz="0" w:space="0" w:color="auto"/>
        <w:left w:val="none" w:sz="0" w:space="0" w:color="auto"/>
        <w:bottom w:val="none" w:sz="0" w:space="0" w:color="auto"/>
        <w:right w:val="none" w:sz="0" w:space="0" w:color="auto"/>
      </w:divBdr>
      <w:divsChild>
        <w:div w:id="1147549996">
          <w:marLeft w:val="0"/>
          <w:marRight w:val="0"/>
          <w:marTop w:val="0"/>
          <w:marBottom w:val="0"/>
          <w:divBdr>
            <w:top w:val="none" w:sz="0" w:space="0" w:color="auto"/>
            <w:left w:val="none" w:sz="0" w:space="0" w:color="auto"/>
            <w:bottom w:val="none" w:sz="0" w:space="0" w:color="auto"/>
            <w:right w:val="none" w:sz="0" w:space="0" w:color="auto"/>
          </w:divBdr>
          <w:divsChild>
            <w:div w:id="1601255553">
              <w:marLeft w:val="0"/>
              <w:marRight w:val="0"/>
              <w:marTop w:val="0"/>
              <w:marBottom w:val="0"/>
              <w:divBdr>
                <w:top w:val="none" w:sz="0" w:space="0" w:color="auto"/>
                <w:left w:val="none" w:sz="0" w:space="0" w:color="auto"/>
                <w:bottom w:val="none" w:sz="0" w:space="0" w:color="auto"/>
                <w:right w:val="none" w:sz="0" w:space="0" w:color="auto"/>
              </w:divBdr>
              <w:divsChild>
                <w:div w:id="1927373830">
                  <w:marLeft w:val="0"/>
                  <w:marRight w:val="0"/>
                  <w:marTop w:val="0"/>
                  <w:marBottom w:val="0"/>
                  <w:divBdr>
                    <w:top w:val="none" w:sz="0" w:space="0" w:color="auto"/>
                    <w:left w:val="none" w:sz="0" w:space="0" w:color="auto"/>
                    <w:bottom w:val="none" w:sz="0" w:space="0" w:color="auto"/>
                    <w:right w:val="none" w:sz="0" w:space="0" w:color="auto"/>
                  </w:divBdr>
                  <w:divsChild>
                    <w:div w:id="14295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564388">
      <w:bodyDiv w:val="1"/>
      <w:marLeft w:val="0"/>
      <w:marRight w:val="0"/>
      <w:marTop w:val="0"/>
      <w:marBottom w:val="0"/>
      <w:divBdr>
        <w:top w:val="none" w:sz="0" w:space="0" w:color="auto"/>
        <w:left w:val="none" w:sz="0" w:space="0" w:color="auto"/>
        <w:bottom w:val="none" w:sz="0" w:space="0" w:color="auto"/>
        <w:right w:val="none" w:sz="0" w:space="0" w:color="auto"/>
      </w:divBdr>
    </w:div>
    <w:div w:id="2006324753">
      <w:bodyDiv w:val="1"/>
      <w:marLeft w:val="0"/>
      <w:marRight w:val="0"/>
      <w:marTop w:val="0"/>
      <w:marBottom w:val="0"/>
      <w:divBdr>
        <w:top w:val="none" w:sz="0" w:space="0" w:color="auto"/>
        <w:left w:val="none" w:sz="0" w:space="0" w:color="auto"/>
        <w:bottom w:val="none" w:sz="0" w:space="0" w:color="auto"/>
        <w:right w:val="none" w:sz="0" w:space="0" w:color="auto"/>
      </w:divBdr>
    </w:div>
    <w:div w:id="2046716473">
      <w:bodyDiv w:val="1"/>
      <w:marLeft w:val="0"/>
      <w:marRight w:val="0"/>
      <w:marTop w:val="0"/>
      <w:marBottom w:val="0"/>
      <w:divBdr>
        <w:top w:val="none" w:sz="0" w:space="0" w:color="auto"/>
        <w:left w:val="none" w:sz="0" w:space="0" w:color="auto"/>
        <w:bottom w:val="none" w:sz="0" w:space="0" w:color="auto"/>
        <w:right w:val="none" w:sz="0" w:space="0" w:color="auto"/>
      </w:divBdr>
    </w:div>
    <w:div w:id="2090535915">
      <w:bodyDiv w:val="1"/>
      <w:marLeft w:val="0"/>
      <w:marRight w:val="0"/>
      <w:marTop w:val="0"/>
      <w:marBottom w:val="0"/>
      <w:divBdr>
        <w:top w:val="none" w:sz="0" w:space="0" w:color="auto"/>
        <w:left w:val="none" w:sz="0" w:space="0" w:color="auto"/>
        <w:bottom w:val="none" w:sz="0" w:space="0" w:color="auto"/>
        <w:right w:val="none" w:sz="0" w:space="0" w:color="auto"/>
      </w:divBdr>
      <w:divsChild>
        <w:div w:id="33116729">
          <w:marLeft w:val="0"/>
          <w:marRight w:val="0"/>
          <w:marTop w:val="0"/>
          <w:marBottom w:val="0"/>
          <w:divBdr>
            <w:top w:val="none" w:sz="0" w:space="0" w:color="auto"/>
            <w:left w:val="none" w:sz="0" w:space="0" w:color="auto"/>
            <w:bottom w:val="none" w:sz="0" w:space="0" w:color="auto"/>
            <w:right w:val="none" w:sz="0" w:space="0" w:color="auto"/>
          </w:divBdr>
          <w:divsChild>
            <w:div w:id="2017924704">
              <w:marLeft w:val="0"/>
              <w:marRight w:val="0"/>
              <w:marTop w:val="0"/>
              <w:marBottom w:val="0"/>
              <w:divBdr>
                <w:top w:val="none" w:sz="0" w:space="0" w:color="auto"/>
                <w:left w:val="none" w:sz="0" w:space="0" w:color="auto"/>
                <w:bottom w:val="none" w:sz="0" w:space="0" w:color="auto"/>
                <w:right w:val="none" w:sz="0" w:space="0" w:color="auto"/>
              </w:divBdr>
              <w:divsChild>
                <w:div w:id="16801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2" Type="http://schemas.openxmlformats.org/officeDocument/2006/relationships/hyperlink" Target="mailto:info@local.gov.uk" TargetMode="External"/><Relationship Id="rId1" Type="http://schemas.openxmlformats.org/officeDocument/2006/relationships/hyperlink" Target="http://www.local.gov.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82C81CF1FFA4ABEBE434B5B73B7C3E5"/>
        <w:category>
          <w:name w:val="General"/>
          <w:gallery w:val="placeholder"/>
        </w:category>
        <w:types>
          <w:type w:val="bbPlcHdr"/>
        </w:types>
        <w:behaviors>
          <w:behavior w:val="content"/>
        </w:behaviors>
        <w:guid w:val="{B8160ECE-0F53-4973-A40B-99DBF19B9025}"/>
      </w:docPartPr>
      <w:docPartBody>
        <w:p w:rsidR="002F1F5C" w:rsidRDefault="001C79DF" w:rsidP="001C79DF">
          <w:pPr>
            <w:pStyle w:val="E82C81CF1FFA4ABEBE434B5B73B7C3E5"/>
          </w:pPr>
          <w:r w:rsidRPr="00FB1144">
            <w:rPr>
              <w:rStyle w:val="PlaceholderText"/>
            </w:rPr>
            <w:t>Click here to enter text.</w:t>
          </w:r>
        </w:p>
      </w:docPartBody>
    </w:docPart>
    <w:docPart>
      <w:docPartPr>
        <w:name w:val="DC36D9B85A214F14AB68618A90760C36"/>
        <w:category>
          <w:name w:val="General"/>
          <w:gallery w:val="placeholder"/>
        </w:category>
        <w:types>
          <w:type w:val="bbPlcHdr"/>
        </w:types>
        <w:behaviors>
          <w:behavior w:val="content"/>
        </w:behaviors>
        <w:guid w:val="{024E1826-5BAC-43B1-AF39-DB6D5520EBC3}"/>
      </w:docPartPr>
      <w:docPartBody>
        <w:p w:rsidR="002F1F5C" w:rsidRDefault="001C79DF" w:rsidP="001C79DF">
          <w:pPr>
            <w:pStyle w:val="DC36D9B85A214F14AB68618A90760C36"/>
          </w:pPr>
          <w:r w:rsidRPr="00FB1144">
            <w:rPr>
              <w:rStyle w:val="PlaceholderText"/>
            </w:rPr>
            <w:t>Click here to enter a date.</w:t>
          </w:r>
        </w:p>
      </w:docPartBody>
    </w:docPart>
    <w:docPart>
      <w:docPartPr>
        <w:name w:val="8FBDDDA01D65464796E9587F8A76D995"/>
        <w:category>
          <w:name w:val="General"/>
          <w:gallery w:val="placeholder"/>
        </w:category>
        <w:types>
          <w:type w:val="bbPlcHdr"/>
        </w:types>
        <w:behaviors>
          <w:behavior w:val="content"/>
        </w:behaviors>
        <w:guid w:val="{5AF61FE5-C43E-402C-936C-99819A3B774F}"/>
      </w:docPartPr>
      <w:docPartBody>
        <w:p w:rsidR="002F1F5C" w:rsidRDefault="001C79DF" w:rsidP="001C79DF">
          <w:pPr>
            <w:pStyle w:val="8FBDDDA01D65464796E9587F8A76D995"/>
          </w:pPr>
          <w:r w:rsidRPr="00FB1144">
            <w:rPr>
              <w:rStyle w:val="PlaceholderText"/>
            </w:rPr>
            <w:t>Click here to enter text.</w:t>
          </w:r>
        </w:p>
      </w:docPartBody>
    </w:docPart>
    <w:docPart>
      <w:docPartPr>
        <w:name w:val="8E8D39C8ADA945B28543A4203DDCD7D0"/>
        <w:category>
          <w:name w:val="General"/>
          <w:gallery w:val="placeholder"/>
        </w:category>
        <w:types>
          <w:type w:val="bbPlcHdr"/>
        </w:types>
        <w:behaviors>
          <w:behavior w:val="content"/>
        </w:behaviors>
        <w:guid w:val="{BF934EA5-C160-4B99-95DD-AE8FD7AC479F}"/>
      </w:docPartPr>
      <w:docPartBody>
        <w:p w:rsidR="002F1F5C" w:rsidRDefault="001C79DF" w:rsidP="001C79DF">
          <w:pPr>
            <w:pStyle w:val="8E8D39C8ADA945B28543A4203DDCD7D0"/>
          </w:pPr>
          <w:r w:rsidRPr="00FB1144">
            <w:rPr>
              <w:rStyle w:val="PlaceholderText"/>
            </w:rPr>
            <w:t>Click here to enter text.</w:t>
          </w:r>
        </w:p>
      </w:docPartBody>
    </w:docPart>
    <w:docPart>
      <w:docPartPr>
        <w:name w:val="6A9E8857DB8647FABF64567742B78AD3"/>
        <w:category>
          <w:name w:val="General"/>
          <w:gallery w:val="placeholder"/>
        </w:category>
        <w:types>
          <w:type w:val="bbPlcHdr"/>
        </w:types>
        <w:behaviors>
          <w:behavior w:val="content"/>
        </w:behaviors>
        <w:guid w:val="{7289477C-4540-4F57-8E4B-B672F16D8FA6}"/>
      </w:docPartPr>
      <w:docPartBody>
        <w:p w:rsidR="002F1F5C" w:rsidRDefault="001C79DF" w:rsidP="001C79DF">
          <w:pPr>
            <w:pStyle w:val="6A9E8857DB8647FABF64567742B78AD3"/>
          </w:pPr>
          <w:r w:rsidRPr="00FB1144">
            <w:rPr>
              <w:rStyle w:val="PlaceholderText"/>
            </w:rPr>
            <w:t>Click here to enter text.</w:t>
          </w:r>
        </w:p>
      </w:docPartBody>
    </w:docPart>
    <w:docPart>
      <w:docPartPr>
        <w:name w:val="2A0B69953C334DA29F4AA2DA11A20895"/>
        <w:category>
          <w:name w:val="General"/>
          <w:gallery w:val="placeholder"/>
        </w:category>
        <w:types>
          <w:type w:val="bbPlcHdr"/>
        </w:types>
        <w:behaviors>
          <w:behavior w:val="content"/>
        </w:behaviors>
        <w:guid w:val="{B6C6FEBA-75E3-4B49-874C-A6F04C60E05A}"/>
      </w:docPartPr>
      <w:docPartBody>
        <w:p w:rsidR="002F1F5C" w:rsidRDefault="001C79DF" w:rsidP="001C79DF">
          <w:pPr>
            <w:pStyle w:val="2A0B69953C334DA29F4AA2DA11A20895"/>
          </w:pPr>
          <w:r w:rsidRPr="00FB1144">
            <w:rPr>
              <w:rStyle w:val="PlaceholderText"/>
            </w:rPr>
            <w:t>Click here to enter text.</w:t>
          </w:r>
        </w:p>
      </w:docPartBody>
    </w:docPart>
    <w:docPart>
      <w:docPartPr>
        <w:name w:val="612AD7A44EDB4762853B2D70AF17F626"/>
        <w:category>
          <w:name w:val="General"/>
          <w:gallery w:val="placeholder"/>
        </w:category>
        <w:types>
          <w:type w:val="bbPlcHdr"/>
        </w:types>
        <w:behaviors>
          <w:behavior w:val="content"/>
        </w:behaviors>
        <w:guid w:val="{15103028-D7EA-4A81-A23A-487E241F97D5}"/>
      </w:docPartPr>
      <w:docPartBody>
        <w:p w:rsidR="002F1F5C" w:rsidRDefault="001C79DF" w:rsidP="001C79DF">
          <w:pPr>
            <w:pStyle w:val="612AD7A44EDB4762853B2D70AF17F626"/>
          </w:pPr>
          <w:r w:rsidRPr="00FB1144">
            <w:rPr>
              <w:rStyle w:val="PlaceholderText"/>
            </w:rPr>
            <w:t>Click here to enter text.</w:t>
          </w:r>
        </w:p>
      </w:docPartBody>
    </w:docPart>
    <w:docPart>
      <w:docPartPr>
        <w:name w:val="5DA5FCDD5DE24111B5E40C7C6DC954DD"/>
        <w:category>
          <w:name w:val="General"/>
          <w:gallery w:val="placeholder"/>
        </w:category>
        <w:types>
          <w:type w:val="bbPlcHdr"/>
        </w:types>
        <w:behaviors>
          <w:behavior w:val="content"/>
        </w:behaviors>
        <w:guid w:val="{499EB39F-8704-4292-A2CA-B5EB04E2C343}"/>
      </w:docPartPr>
      <w:docPartBody>
        <w:p w:rsidR="002F1F5C" w:rsidRDefault="001C79DF" w:rsidP="001C79DF">
          <w:pPr>
            <w:pStyle w:val="5DA5FCDD5DE24111B5E40C7C6DC954DD"/>
          </w:pPr>
          <w:r w:rsidRPr="00FB1144">
            <w:rPr>
              <w:rStyle w:val="PlaceholderText"/>
            </w:rPr>
            <w:t>Click here to enter text.</w:t>
          </w:r>
        </w:p>
      </w:docPartBody>
    </w:docPart>
    <w:docPart>
      <w:docPartPr>
        <w:name w:val="B5D4B6342EAB4E63B8BDB1156776B295"/>
        <w:category>
          <w:name w:val="General"/>
          <w:gallery w:val="placeholder"/>
        </w:category>
        <w:types>
          <w:type w:val="bbPlcHdr"/>
        </w:types>
        <w:behaviors>
          <w:behavior w:val="content"/>
        </w:behaviors>
        <w:guid w:val="{74D3D374-80C4-4CE4-81F7-FA9151C7BF24}"/>
      </w:docPartPr>
      <w:docPartBody>
        <w:p w:rsidR="002F1F5C" w:rsidRDefault="001C79DF" w:rsidP="001C79DF">
          <w:pPr>
            <w:pStyle w:val="B5D4B6342EAB4E63B8BDB1156776B295"/>
          </w:pPr>
          <w:r w:rsidRPr="00FB1144">
            <w:rPr>
              <w:rStyle w:val="PlaceholderText"/>
            </w:rPr>
            <w:t>Click here to enter text.</w:t>
          </w:r>
        </w:p>
      </w:docPartBody>
    </w:docPart>
    <w:docPart>
      <w:docPartPr>
        <w:name w:val="D0FBEB16E9CB482E827B08B4F87AD0BA"/>
        <w:category>
          <w:name w:val="General"/>
          <w:gallery w:val="placeholder"/>
        </w:category>
        <w:types>
          <w:type w:val="bbPlcHdr"/>
        </w:types>
        <w:behaviors>
          <w:behavior w:val="content"/>
        </w:behaviors>
        <w:guid w:val="{8DAF63E3-6BFE-424D-B230-B138574EA989}"/>
      </w:docPartPr>
      <w:docPartBody>
        <w:p w:rsidR="002F1F5C" w:rsidRDefault="001C79DF" w:rsidP="001C79DF">
          <w:pPr>
            <w:pStyle w:val="D0FBEB16E9CB482E827B08B4F87AD0BA"/>
          </w:pPr>
          <w:r w:rsidRPr="00FB1144">
            <w:rPr>
              <w:rStyle w:val="PlaceholderText"/>
            </w:rPr>
            <w:t>Click here to enter text.</w:t>
          </w:r>
        </w:p>
      </w:docPartBody>
    </w:docPart>
    <w:docPart>
      <w:docPartPr>
        <w:name w:val="425A900D7E884B1F9F17FA0290C47927"/>
        <w:category>
          <w:name w:val="General"/>
          <w:gallery w:val="placeholder"/>
        </w:category>
        <w:types>
          <w:type w:val="bbPlcHdr"/>
        </w:types>
        <w:behaviors>
          <w:behavior w:val="content"/>
        </w:behaviors>
        <w:guid w:val="{4C68F52C-1590-431D-9BC7-847906617225}"/>
      </w:docPartPr>
      <w:docPartBody>
        <w:p w:rsidR="002F1F5C" w:rsidRDefault="001C79DF" w:rsidP="001C79DF">
          <w:pPr>
            <w:pStyle w:val="425A900D7E884B1F9F17FA0290C47927"/>
          </w:pPr>
          <w:r w:rsidRPr="00FB1144">
            <w:rPr>
              <w:rStyle w:val="PlaceholderText"/>
            </w:rPr>
            <w:t>Click here to enter text.</w:t>
          </w:r>
        </w:p>
      </w:docPartBody>
    </w:docPart>
    <w:docPart>
      <w:docPartPr>
        <w:name w:val="1E0CC31CDB354A1ABB229C915C28760C"/>
        <w:category>
          <w:name w:val="General"/>
          <w:gallery w:val="placeholder"/>
        </w:category>
        <w:types>
          <w:type w:val="bbPlcHdr"/>
        </w:types>
        <w:behaviors>
          <w:behavior w:val="content"/>
        </w:behaviors>
        <w:guid w:val="{3339423C-33FE-4715-B873-046012025363}"/>
      </w:docPartPr>
      <w:docPartBody>
        <w:p w:rsidR="002F1F5C" w:rsidRDefault="001C79DF" w:rsidP="001C79DF">
          <w:pPr>
            <w:pStyle w:val="1E0CC31CDB354A1ABB229C915C28760C"/>
          </w:pPr>
          <w:r w:rsidRPr="00FB1144">
            <w:rPr>
              <w:rStyle w:val="PlaceholderText"/>
            </w:rPr>
            <w:t>Click here to enter text.</w:t>
          </w:r>
        </w:p>
      </w:docPartBody>
    </w:docPart>
    <w:docPart>
      <w:docPartPr>
        <w:name w:val="E605DA1C0F21468BA32999706CB74491"/>
        <w:category>
          <w:name w:val="General"/>
          <w:gallery w:val="placeholder"/>
        </w:category>
        <w:types>
          <w:type w:val="bbPlcHdr"/>
        </w:types>
        <w:behaviors>
          <w:behavior w:val="content"/>
        </w:behaviors>
        <w:guid w:val="{09AA80A1-5EB5-4678-8D44-AFD55912B673}"/>
      </w:docPartPr>
      <w:docPartBody>
        <w:p w:rsidR="002F1F5C" w:rsidRDefault="001C79DF" w:rsidP="001C79DF">
          <w:pPr>
            <w:pStyle w:val="E605DA1C0F21468BA32999706CB74491"/>
          </w:pPr>
          <w:r w:rsidRPr="00FB1144">
            <w:rPr>
              <w:rStyle w:val="PlaceholderText"/>
            </w:rPr>
            <w:t>Click here to enter text.</w:t>
          </w:r>
        </w:p>
      </w:docPartBody>
    </w:docPart>
    <w:docPart>
      <w:docPartPr>
        <w:name w:val="1444C70DB0544F7FA5791133FDBCBD91"/>
        <w:category>
          <w:name w:val="General"/>
          <w:gallery w:val="placeholder"/>
        </w:category>
        <w:types>
          <w:type w:val="bbPlcHdr"/>
        </w:types>
        <w:behaviors>
          <w:behavior w:val="content"/>
        </w:behaviors>
        <w:guid w:val="{61DE0782-5BA3-4BBF-89AC-4A233BC880A0}"/>
      </w:docPartPr>
      <w:docPartBody>
        <w:p w:rsidR="002F1F5C" w:rsidRDefault="001C79DF" w:rsidP="001C79DF">
          <w:pPr>
            <w:pStyle w:val="1444C70DB0544F7FA5791133FDBCBD91"/>
          </w:pPr>
          <w:r w:rsidRPr="00FB1144">
            <w:rPr>
              <w:rStyle w:val="PlaceholderText"/>
            </w:rPr>
            <w:t>Click here to enter text.</w:t>
          </w:r>
        </w:p>
      </w:docPartBody>
    </w:docPart>
    <w:docPart>
      <w:docPartPr>
        <w:name w:val="A4555172851F49689CE31FEDC21581DB"/>
        <w:category>
          <w:name w:val="General"/>
          <w:gallery w:val="placeholder"/>
        </w:category>
        <w:types>
          <w:type w:val="bbPlcHdr"/>
        </w:types>
        <w:behaviors>
          <w:behavior w:val="content"/>
        </w:behaviors>
        <w:guid w:val="{B78EFA93-FB9F-487F-B14F-AC6D2C582D5F}"/>
      </w:docPartPr>
      <w:docPartBody>
        <w:p w:rsidR="002F1F5C" w:rsidRDefault="001C79DF" w:rsidP="001C79DF">
          <w:pPr>
            <w:pStyle w:val="A4555172851F49689CE31FEDC21581DB"/>
          </w:pPr>
          <w:r w:rsidRPr="00FB1144">
            <w:rPr>
              <w:rStyle w:val="PlaceholderText"/>
            </w:rPr>
            <w:t>Click here to enter text.</w:t>
          </w:r>
        </w:p>
      </w:docPartBody>
    </w:docPart>
    <w:docPart>
      <w:docPartPr>
        <w:name w:val="BDDA343FAB0548F5BDFA43419C56DD03"/>
        <w:category>
          <w:name w:val="General"/>
          <w:gallery w:val="placeholder"/>
        </w:category>
        <w:types>
          <w:type w:val="bbPlcHdr"/>
        </w:types>
        <w:behaviors>
          <w:behavior w:val="content"/>
        </w:behaviors>
        <w:guid w:val="{68AADE1D-F5F9-4460-981A-CAA635F16FFB}"/>
      </w:docPartPr>
      <w:docPartBody>
        <w:p w:rsidR="00B710F9" w:rsidRDefault="00EE1FE1" w:rsidP="00EE1FE1">
          <w:pPr>
            <w:pStyle w:val="BDDA343FAB0548F5BDFA43419C56DD03"/>
          </w:pPr>
          <w:r w:rsidRPr="00002B3A">
            <w:rPr>
              <w:rStyle w:val="PlaceholderText"/>
            </w:rPr>
            <w:t>Choose an item.</w:t>
          </w:r>
        </w:p>
      </w:docPartBody>
    </w:docPart>
    <w:docPart>
      <w:docPartPr>
        <w:name w:val="61903E2FE5194F07884F95ED81866A63"/>
        <w:category>
          <w:name w:val="General"/>
          <w:gallery w:val="placeholder"/>
        </w:category>
        <w:types>
          <w:type w:val="bbPlcHdr"/>
        </w:types>
        <w:behaviors>
          <w:behavior w:val="content"/>
        </w:behaviors>
        <w:guid w:val="{3DBE9A3C-9A32-45A0-9BC2-40D720CCC2E2}"/>
      </w:docPartPr>
      <w:docPartBody>
        <w:p w:rsidR="00D60045" w:rsidRDefault="001C79DF">
          <w:pPr>
            <w:pStyle w:val="61903E2FE5194F07884F95ED81866A63"/>
          </w:pPr>
          <w:r w:rsidRPr="00FB1144">
            <w:rPr>
              <w:rStyle w:val="PlaceholderText"/>
            </w:rPr>
            <w:t>Click here to enter text.</w:t>
          </w:r>
        </w:p>
      </w:docPartBody>
    </w:docPart>
    <w:docPart>
      <w:docPartPr>
        <w:name w:val="0E329E2C74054110AE151748FF1BD64D"/>
        <w:category>
          <w:name w:val="General"/>
          <w:gallery w:val="placeholder"/>
        </w:category>
        <w:types>
          <w:type w:val="bbPlcHdr"/>
        </w:types>
        <w:behaviors>
          <w:behavior w:val="content"/>
        </w:behaviors>
        <w:guid w:val="{F0D88424-E4B8-42A7-B888-79917E6A1EE2}"/>
      </w:docPartPr>
      <w:docPartBody>
        <w:p w:rsidR="00D60045" w:rsidRDefault="00B656EE">
          <w:pPr>
            <w:pStyle w:val="0E329E2C74054110AE151748FF1BD64D"/>
          </w:pPr>
          <w:r w:rsidRPr="00FB114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9DF"/>
    <w:rsid w:val="000108BA"/>
    <w:rsid w:val="0009562D"/>
    <w:rsid w:val="001C79DF"/>
    <w:rsid w:val="002223D1"/>
    <w:rsid w:val="00223349"/>
    <w:rsid w:val="002F1F5C"/>
    <w:rsid w:val="00397D5C"/>
    <w:rsid w:val="00426D5F"/>
    <w:rsid w:val="004E2C7C"/>
    <w:rsid w:val="005D1EC7"/>
    <w:rsid w:val="00671ED4"/>
    <w:rsid w:val="0070637B"/>
    <w:rsid w:val="0070672E"/>
    <w:rsid w:val="007E753A"/>
    <w:rsid w:val="008E413F"/>
    <w:rsid w:val="00935612"/>
    <w:rsid w:val="00935B88"/>
    <w:rsid w:val="00A31BA8"/>
    <w:rsid w:val="00B656EE"/>
    <w:rsid w:val="00B710F9"/>
    <w:rsid w:val="00BA35B1"/>
    <w:rsid w:val="00CF39C3"/>
    <w:rsid w:val="00D0122B"/>
    <w:rsid w:val="00D60045"/>
    <w:rsid w:val="00EE1FE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656EE"/>
    <w:rPr>
      <w:color w:val="808080"/>
    </w:rPr>
  </w:style>
  <w:style w:type="paragraph" w:customStyle="1" w:styleId="E82C81CF1FFA4ABEBE434B5B73B7C3E5">
    <w:name w:val="E82C81CF1FFA4ABEBE434B5B73B7C3E5"/>
    <w:rsid w:val="001C79DF"/>
  </w:style>
  <w:style w:type="paragraph" w:customStyle="1" w:styleId="DC36D9B85A214F14AB68618A90760C36">
    <w:name w:val="DC36D9B85A214F14AB68618A90760C36"/>
    <w:rsid w:val="001C79DF"/>
  </w:style>
  <w:style w:type="paragraph" w:customStyle="1" w:styleId="F4AAD48BC63E4E6CA1FDFBF63F624C13">
    <w:name w:val="F4AAD48BC63E4E6CA1FDFBF63F624C13"/>
    <w:rsid w:val="001C79DF"/>
  </w:style>
  <w:style w:type="paragraph" w:customStyle="1" w:styleId="8FBDDDA01D65464796E9587F8A76D995">
    <w:name w:val="8FBDDDA01D65464796E9587F8A76D995"/>
    <w:rsid w:val="001C79DF"/>
  </w:style>
  <w:style w:type="paragraph" w:customStyle="1" w:styleId="94CC7694E64F4B5FA70D53F3E6CCDDA3">
    <w:name w:val="94CC7694E64F4B5FA70D53F3E6CCDDA3"/>
    <w:rsid w:val="001C79DF"/>
  </w:style>
  <w:style w:type="paragraph" w:customStyle="1" w:styleId="8E8D39C8ADA945B28543A4203DDCD7D0">
    <w:name w:val="8E8D39C8ADA945B28543A4203DDCD7D0"/>
    <w:rsid w:val="001C79DF"/>
  </w:style>
  <w:style w:type="paragraph" w:customStyle="1" w:styleId="5D39C59FCEC747EDB2634A0AAB9062B5">
    <w:name w:val="5D39C59FCEC747EDB2634A0AAB9062B5"/>
    <w:rsid w:val="001C79DF"/>
  </w:style>
  <w:style w:type="paragraph" w:customStyle="1" w:styleId="27A8C54077834EDA95D5720C76317296">
    <w:name w:val="27A8C54077834EDA95D5720C76317296"/>
    <w:rsid w:val="001C79DF"/>
  </w:style>
  <w:style w:type="paragraph" w:customStyle="1" w:styleId="6A9E8857DB8647FABF64567742B78AD3">
    <w:name w:val="6A9E8857DB8647FABF64567742B78AD3"/>
    <w:rsid w:val="001C79DF"/>
  </w:style>
  <w:style w:type="paragraph" w:customStyle="1" w:styleId="6B09B6F9739C4E8FAFF2EA0A0359A684">
    <w:name w:val="6B09B6F9739C4E8FAFF2EA0A0359A684"/>
    <w:rsid w:val="001C79DF"/>
  </w:style>
  <w:style w:type="paragraph" w:customStyle="1" w:styleId="116A86B4BA654E03A694D167A630844B">
    <w:name w:val="116A86B4BA654E03A694D167A630844B"/>
    <w:rsid w:val="001C79DF"/>
  </w:style>
  <w:style w:type="paragraph" w:customStyle="1" w:styleId="C3D22AF864B146AEB19702CECBFFCA64">
    <w:name w:val="C3D22AF864B146AEB19702CECBFFCA64"/>
    <w:rsid w:val="001C79DF"/>
  </w:style>
  <w:style w:type="paragraph" w:customStyle="1" w:styleId="2A0B69953C334DA29F4AA2DA11A20895">
    <w:name w:val="2A0B69953C334DA29F4AA2DA11A20895"/>
    <w:rsid w:val="001C79DF"/>
  </w:style>
  <w:style w:type="paragraph" w:customStyle="1" w:styleId="612AD7A44EDB4762853B2D70AF17F626">
    <w:name w:val="612AD7A44EDB4762853B2D70AF17F626"/>
    <w:rsid w:val="001C79DF"/>
  </w:style>
  <w:style w:type="paragraph" w:customStyle="1" w:styleId="5DA5FCDD5DE24111B5E40C7C6DC954DD">
    <w:name w:val="5DA5FCDD5DE24111B5E40C7C6DC954DD"/>
    <w:rsid w:val="001C79DF"/>
  </w:style>
  <w:style w:type="paragraph" w:customStyle="1" w:styleId="B5D4B6342EAB4E63B8BDB1156776B295">
    <w:name w:val="B5D4B6342EAB4E63B8BDB1156776B295"/>
    <w:rsid w:val="001C79DF"/>
  </w:style>
  <w:style w:type="paragraph" w:customStyle="1" w:styleId="D0FBEB16E9CB482E827B08B4F87AD0BA">
    <w:name w:val="D0FBEB16E9CB482E827B08B4F87AD0BA"/>
    <w:rsid w:val="001C79DF"/>
  </w:style>
  <w:style w:type="paragraph" w:customStyle="1" w:styleId="425A900D7E884B1F9F17FA0290C47927">
    <w:name w:val="425A900D7E884B1F9F17FA0290C47927"/>
    <w:rsid w:val="001C79DF"/>
  </w:style>
  <w:style w:type="paragraph" w:customStyle="1" w:styleId="1E0CC31CDB354A1ABB229C915C28760C">
    <w:name w:val="1E0CC31CDB354A1ABB229C915C28760C"/>
    <w:rsid w:val="001C79DF"/>
  </w:style>
  <w:style w:type="paragraph" w:customStyle="1" w:styleId="E605DA1C0F21468BA32999706CB74491">
    <w:name w:val="E605DA1C0F21468BA32999706CB74491"/>
    <w:rsid w:val="001C79DF"/>
  </w:style>
  <w:style w:type="paragraph" w:customStyle="1" w:styleId="4CD7ECD41FE244EA823CBD6B519A15B2">
    <w:name w:val="4CD7ECD41FE244EA823CBD6B519A15B2"/>
    <w:rsid w:val="001C79DF"/>
  </w:style>
  <w:style w:type="paragraph" w:customStyle="1" w:styleId="1444C70DB0544F7FA5791133FDBCBD91">
    <w:name w:val="1444C70DB0544F7FA5791133FDBCBD91"/>
    <w:rsid w:val="001C79DF"/>
  </w:style>
  <w:style w:type="paragraph" w:customStyle="1" w:styleId="EECEE7B9D7B84CC0BE134A02D365A7F9">
    <w:name w:val="EECEE7B9D7B84CC0BE134A02D365A7F9"/>
    <w:rsid w:val="001C79DF"/>
  </w:style>
  <w:style w:type="paragraph" w:customStyle="1" w:styleId="63B50456C66D4112AEFBC40D8F09A0DC">
    <w:name w:val="63B50456C66D4112AEFBC40D8F09A0DC"/>
    <w:rsid w:val="001C79DF"/>
  </w:style>
  <w:style w:type="paragraph" w:customStyle="1" w:styleId="A4555172851F49689CE31FEDC21581DB">
    <w:name w:val="A4555172851F49689CE31FEDC21581DB"/>
    <w:rsid w:val="001C79DF"/>
  </w:style>
  <w:style w:type="paragraph" w:customStyle="1" w:styleId="AC86F18644DD4AE492601C04D3E1EC1E">
    <w:name w:val="AC86F18644DD4AE492601C04D3E1EC1E"/>
    <w:rsid w:val="001C79DF"/>
  </w:style>
  <w:style w:type="paragraph" w:customStyle="1" w:styleId="BDDA343FAB0548F5BDFA43419C56DD03">
    <w:name w:val="BDDA343FAB0548F5BDFA43419C56DD03"/>
    <w:rsid w:val="00EE1FE1"/>
  </w:style>
  <w:style w:type="paragraph" w:customStyle="1" w:styleId="1FDC3432958C4273A6171214DB340097">
    <w:name w:val="1FDC3432958C4273A6171214DB340097"/>
    <w:rsid w:val="004E2C7C"/>
    <w:rPr>
      <w:lang w:eastAsia="en-GB"/>
    </w:rPr>
  </w:style>
  <w:style w:type="paragraph" w:customStyle="1" w:styleId="CC6C65EA6B2A4135B5392728B5858903">
    <w:name w:val="CC6C65EA6B2A4135B5392728B5858903"/>
    <w:rsid w:val="004E2C7C"/>
    <w:rPr>
      <w:lang w:eastAsia="en-GB"/>
    </w:rPr>
  </w:style>
  <w:style w:type="paragraph" w:customStyle="1" w:styleId="74CD820A588940229269CDDD1F2AA703">
    <w:name w:val="74CD820A588940229269CDDD1F2AA703"/>
    <w:rsid w:val="004E2C7C"/>
    <w:rPr>
      <w:lang w:eastAsia="en-GB"/>
    </w:rPr>
  </w:style>
  <w:style w:type="paragraph" w:customStyle="1" w:styleId="A4990F2B2C954AAD8C6CC737C9A31951">
    <w:name w:val="A4990F2B2C954AAD8C6CC737C9A31951"/>
    <w:rsid w:val="004E2C7C"/>
    <w:rPr>
      <w:lang w:eastAsia="en-GB"/>
    </w:rPr>
  </w:style>
  <w:style w:type="paragraph" w:customStyle="1" w:styleId="2D74701B466D4F45886E62542D81D925">
    <w:name w:val="2D74701B466D4F45886E62542D81D925"/>
    <w:rsid w:val="004E2C7C"/>
    <w:rPr>
      <w:lang w:eastAsia="en-GB"/>
    </w:rPr>
  </w:style>
  <w:style w:type="paragraph" w:customStyle="1" w:styleId="A0DA4E8E768B4A6D82ADCA07F873EC8C">
    <w:name w:val="A0DA4E8E768B4A6D82ADCA07F873EC8C"/>
    <w:rsid w:val="004E2C7C"/>
    <w:rPr>
      <w:lang w:eastAsia="en-GB"/>
    </w:rPr>
  </w:style>
  <w:style w:type="paragraph" w:customStyle="1" w:styleId="E84000A7810D473FB9182EE2A7CD4CEC">
    <w:name w:val="E84000A7810D473FB9182EE2A7CD4CEC"/>
    <w:rsid w:val="004E2C7C"/>
    <w:rPr>
      <w:lang w:eastAsia="en-GB"/>
    </w:rPr>
  </w:style>
  <w:style w:type="paragraph" w:customStyle="1" w:styleId="DFF6CBA3D5D943EB859284EA2C2D5310">
    <w:name w:val="DFF6CBA3D5D943EB859284EA2C2D5310"/>
    <w:rsid w:val="004E2C7C"/>
    <w:rPr>
      <w:lang w:eastAsia="en-GB"/>
    </w:rPr>
  </w:style>
  <w:style w:type="paragraph" w:customStyle="1" w:styleId="B7BBB7A9C9A54C4B8A77A75A47E7F6F9">
    <w:name w:val="B7BBB7A9C9A54C4B8A77A75A47E7F6F9"/>
    <w:rsid w:val="004E2C7C"/>
    <w:rPr>
      <w:lang w:eastAsia="en-GB"/>
    </w:rPr>
  </w:style>
  <w:style w:type="paragraph" w:customStyle="1" w:styleId="F53B8A2666DB44B186FF0345955A2A73">
    <w:name w:val="F53B8A2666DB44B186FF0345955A2A73"/>
    <w:rsid w:val="004E2C7C"/>
    <w:rPr>
      <w:lang w:eastAsia="en-GB"/>
    </w:rPr>
  </w:style>
  <w:style w:type="paragraph" w:customStyle="1" w:styleId="B456A31F6E834012A15FDBE2E77F1A53">
    <w:name w:val="B456A31F6E834012A15FDBE2E77F1A53"/>
    <w:rsid w:val="004E2C7C"/>
    <w:rPr>
      <w:lang w:eastAsia="en-GB"/>
    </w:rPr>
  </w:style>
  <w:style w:type="paragraph" w:customStyle="1" w:styleId="610621C7DEEE4E2A8FB640BC614183C4">
    <w:name w:val="610621C7DEEE4E2A8FB640BC614183C4"/>
    <w:rsid w:val="004E2C7C"/>
    <w:rPr>
      <w:lang w:eastAsia="en-GB"/>
    </w:rPr>
  </w:style>
  <w:style w:type="paragraph" w:customStyle="1" w:styleId="8352C87DA6DB42C081D2E5025F8846F9">
    <w:name w:val="8352C87DA6DB42C081D2E5025F8846F9"/>
    <w:rsid w:val="004E2C7C"/>
    <w:rPr>
      <w:lang w:eastAsia="en-GB"/>
    </w:rPr>
  </w:style>
  <w:style w:type="paragraph" w:customStyle="1" w:styleId="52A96866E6554ADFB4AA1410D58B0251">
    <w:name w:val="52A96866E6554ADFB4AA1410D58B0251"/>
    <w:rsid w:val="004E2C7C"/>
    <w:rPr>
      <w:lang w:eastAsia="en-GB"/>
    </w:rPr>
  </w:style>
  <w:style w:type="paragraph" w:customStyle="1" w:styleId="F1B7EB7CB7EE471287C80C94729B1AF0">
    <w:name w:val="F1B7EB7CB7EE471287C80C94729B1AF0"/>
    <w:rsid w:val="004E2C7C"/>
    <w:rPr>
      <w:lang w:eastAsia="en-GB"/>
    </w:rPr>
  </w:style>
  <w:style w:type="paragraph" w:customStyle="1" w:styleId="3DD593FD12384FF1B726DC8CBDFA1E02">
    <w:name w:val="3DD593FD12384FF1B726DC8CBDFA1E02"/>
    <w:rsid w:val="004E2C7C"/>
    <w:rPr>
      <w:lang w:eastAsia="en-GB"/>
    </w:rPr>
  </w:style>
  <w:style w:type="paragraph" w:customStyle="1" w:styleId="3054305544664875B4CFF2DF476C000B">
    <w:name w:val="3054305544664875B4CFF2DF476C000B"/>
    <w:rsid w:val="004E2C7C"/>
    <w:rPr>
      <w:lang w:eastAsia="en-GB"/>
    </w:rPr>
  </w:style>
  <w:style w:type="paragraph" w:customStyle="1" w:styleId="52C62D73F0FC42128968D36894ABCCA0">
    <w:name w:val="52C62D73F0FC42128968D36894ABCCA0"/>
    <w:rsid w:val="004E2C7C"/>
    <w:rPr>
      <w:lang w:eastAsia="en-GB"/>
    </w:rPr>
  </w:style>
  <w:style w:type="paragraph" w:customStyle="1" w:styleId="2A8E19C6D6BE48038E314E7896794946">
    <w:name w:val="2A8E19C6D6BE48038E314E7896794946"/>
    <w:rsid w:val="004E2C7C"/>
    <w:rPr>
      <w:lang w:eastAsia="en-GB"/>
    </w:rPr>
  </w:style>
  <w:style w:type="paragraph" w:customStyle="1" w:styleId="A39E08FD778D4418AC56EECEEBEBBBFF">
    <w:name w:val="A39E08FD778D4418AC56EECEEBEBBBFF"/>
    <w:rsid w:val="004E2C7C"/>
    <w:rPr>
      <w:lang w:eastAsia="en-GB"/>
    </w:rPr>
  </w:style>
  <w:style w:type="paragraph" w:customStyle="1" w:styleId="F38C220181A03A4CB6A684D67D785F4A">
    <w:name w:val="F38C220181A03A4CB6A684D67D785F4A"/>
    <w:rsid w:val="0009562D"/>
    <w:pPr>
      <w:spacing w:after="0" w:line="240" w:lineRule="auto"/>
    </w:pPr>
    <w:rPr>
      <w:sz w:val="24"/>
      <w:szCs w:val="24"/>
      <w:lang w:eastAsia="en-US"/>
    </w:rPr>
  </w:style>
  <w:style w:type="paragraph" w:customStyle="1" w:styleId="FF858B6CA80AAC458F8C2B0E27D89361">
    <w:name w:val="FF858B6CA80AAC458F8C2B0E27D89361"/>
    <w:rsid w:val="00B656EE"/>
    <w:pPr>
      <w:spacing w:after="0" w:line="240" w:lineRule="auto"/>
    </w:pPr>
    <w:rPr>
      <w:sz w:val="24"/>
      <w:szCs w:val="24"/>
      <w:lang w:eastAsia="en-GB"/>
    </w:rPr>
  </w:style>
  <w:style w:type="paragraph" w:customStyle="1" w:styleId="61903E2FE5194F07884F95ED81866A63">
    <w:name w:val="61903E2FE5194F07884F95ED81866A63"/>
    <w:rPr>
      <w:lang w:eastAsia="en-GB"/>
    </w:rPr>
  </w:style>
  <w:style w:type="paragraph" w:customStyle="1" w:styleId="0E329E2C74054110AE151748FF1BD64D">
    <w:name w:val="0E329E2C74054110AE151748FF1BD64D"/>
    <w:rPr>
      <w:lang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be2d8b33-93e9-4cb7-9123-89740574f838" xsi:nil="true"/>
    <Project_x0020_Keywords xmlns="7a90dde2-a596-4635-9202-ee9c17a8ad0b" xsi:nil="true"/>
    <Date xmlns="7a90dde2-a596-4635-9202-ee9c17a8ad0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E398327F282A548AEFFA0695D9CFBEE" ma:contentTypeVersion="14" ma:contentTypeDescription="Create a new document." ma:contentTypeScope="" ma:versionID="b80a54b8ce969f2ab339d19e19922c95">
  <xsd:schema xmlns:xsd="http://www.w3.org/2001/XMLSchema" xmlns:xs="http://www.w3.org/2001/XMLSchema" xmlns:p="http://schemas.microsoft.com/office/2006/metadata/properties" xmlns:ns2="be2d8b33-93e9-4cb7-9123-89740574f838" xmlns:ns3="7a90dde2-a596-4635-9202-ee9c17a8ad0b" targetNamespace="http://schemas.microsoft.com/office/2006/metadata/properties" ma:root="true" ma:fieldsID="61dd17d974078ae6c826a18732785bd3" ns2:_="" ns3:_="">
    <xsd:import namespace="be2d8b33-93e9-4cb7-9123-89740574f838"/>
    <xsd:import namespace="7a90dde2-a596-4635-9202-ee9c17a8ad0b"/>
    <xsd:element name="properties">
      <xsd:complexType>
        <xsd:sequence>
          <xsd:element name="documentManagement">
            <xsd:complexType>
              <xsd:all>
                <xsd:element ref="ns2:Document_x0020_Type" minOccurs="0"/>
                <xsd:element ref="ns3:Project_x0020_Keywords" minOccurs="0"/>
                <xsd:element ref="ns3:Date" minOccurs="0"/>
                <xsd:element ref="ns3:MediaServiceMetadata" minOccurs="0"/>
                <xsd:element ref="ns3:MediaServiceFastMetadata"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d8b33-93e9-4cb7-9123-89740574f838"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a90dde2-a596-4635-9202-ee9c17a8ad0b" elementFormDefault="qualified">
    <xsd:import namespace="http://schemas.microsoft.com/office/2006/documentManagement/types"/>
    <xsd:import namespace="http://schemas.microsoft.com/office/infopath/2007/PartnerControls"/>
    <xsd:element name="Project_x0020_Keywords" ma:index="9" nillable="true" ma:displayName="Project Keywords" ma:format="Dropdown" ma:internalName="Project_x0020_Keywords" ma:readOnly="false">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0" nillable="true" ma:displayName="Date" ma:format="DateOnly" ma:internalName="Date" ma:readOnly="false">
      <xsd:simpleType>
        <xsd:restriction base="dms:DateTime"/>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B2C1778-6D5D-4D34-87F1-A56E5FC85260}">
  <ds:schemaRefs>
    <ds:schemaRef ds:uri="http://schemas.microsoft.com/sharepoint/v3/contenttype/forms"/>
  </ds:schemaRefs>
</ds:datastoreItem>
</file>

<file path=customXml/itemProps2.xml><?xml version="1.0" encoding="utf-8"?>
<ds:datastoreItem xmlns:ds="http://schemas.openxmlformats.org/officeDocument/2006/customXml" ds:itemID="{E11606E4-B5E8-4A54-9A36-FE239D439BB9}">
  <ds:schemaRefs>
    <ds:schemaRef ds:uri="be2d8b33-93e9-4cb7-9123-89740574f838"/>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7a90dde2-a596-4635-9202-ee9c17a8ad0b"/>
    <ds:schemaRef ds:uri="http://www.w3.org/XML/1998/namespace"/>
    <ds:schemaRef ds:uri="http://purl.org/dc/dcmitype/"/>
  </ds:schemaRefs>
</ds:datastoreItem>
</file>

<file path=customXml/itemProps3.xml><?xml version="1.0" encoding="utf-8"?>
<ds:datastoreItem xmlns:ds="http://schemas.openxmlformats.org/officeDocument/2006/customXml" ds:itemID="{B1AC28A2-1A36-48C6-B408-DFC7E39B7903}">
  <ds:schemaRefs>
    <ds:schemaRef ds:uri="http://schemas.openxmlformats.org/officeDocument/2006/bibliography"/>
  </ds:schemaRefs>
</ds:datastoreItem>
</file>

<file path=customXml/itemProps4.xml><?xml version="1.0" encoding="utf-8"?>
<ds:datastoreItem xmlns:ds="http://schemas.openxmlformats.org/officeDocument/2006/customXml" ds:itemID="{0A1D294F-E027-4A6E-9789-84B640FAA2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d8b33-93e9-4cb7-9123-89740574f838"/>
    <ds:schemaRef ds:uri="7a90dde2-a596-4635-9202-ee9c17a8ad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1485</Words>
  <Characters>8468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Member Meeting Report</vt:lpstr>
    </vt:vector>
  </TitlesOfParts>
  <Company/>
  <LinksUpToDate>false</LinksUpToDate>
  <CharactersWithSpaces>9934</CharactersWithSpaces>
  <SharedDoc>false</SharedDoc>
  <HLinks>
    <vt:vector size="12" baseType="variant">
      <vt:variant>
        <vt:i4>2555980</vt:i4>
      </vt:variant>
      <vt:variant>
        <vt:i4>3</vt:i4>
      </vt:variant>
      <vt:variant>
        <vt:i4>0</vt:i4>
      </vt:variant>
      <vt:variant>
        <vt:i4>5</vt:i4>
      </vt:variant>
      <vt:variant>
        <vt:lpwstr>mailto:info@local.gov.uk</vt:lpwstr>
      </vt:variant>
      <vt:variant>
        <vt:lpwstr/>
      </vt:variant>
      <vt:variant>
        <vt:i4>196698</vt:i4>
      </vt:variant>
      <vt:variant>
        <vt:i4>0</vt:i4>
      </vt:variant>
      <vt:variant>
        <vt:i4>0</vt:i4>
      </vt:variant>
      <vt:variant>
        <vt:i4>5</vt:i4>
      </vt:variant>
      <vt:variant>
        <vt:lpwstr>http://www.local.gov.uk/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Meeting Report</dc:title>
  <dc:subject/>
  <dc:creator>Jessica Norman</dc:creator>
  <cp:keywords/>
  <dc:description/>
  <cp:lastModifiedBy>Jonathan Bryant</cp:lastModifiedBy>
  <cp:revision>4</cp:revision>
  <cp:lastPrinted>2018-11-26T12:55:00Z</cp:lastPrinted>
  <dcterms:created xsi:type="dcterms:W3CDTF">2021-02-26T11:36:00Z</dcterms:created>
  <dcterms:modified xsi:type="dcterms:W3CDTF">2021-03-01T16:28:00Z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0x0101008E398327F282A548AEFFA0695D9CFBEE</vt:lpwstr>
  </property>
</Properties>
</file>